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67" w:rsidRDefault="00785B67" w:rsidP="000B2263">
      <w:pPr>
        <w:spacing w:after="30"/>
        <w:ind w:right="40"/>
        <w:jc w:val="both"/>
      </w:pPr>
      <w:r>
        <w:rPr>
          <w:noProof/>
        </w:rPr>
        <w:drawing>
          <wp:inline distT="0" distB="0" distL="0" distR="0">
            <wp:extent cx="6019800" cy="8353425"/>
            <wp:effectExtent l="0" t="0" r="0" b="0"/>
            <wp:docPr id="3" name="Рисунок 3" descr="C:\Users\Людмила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ол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4E8D" w:rsidRPr="000B2263" w:rsidRDefault="006108C0" w:rsidP="000B2263">
      <w:pPr>
        <w:pStyle w:val="Bodytext1"/>
        <w:numPr>
          <w:ilvl w:val="0"/>
          <w:numId w:val="1"/>
        </w:numPr>
        <w:shd w:val="clear" w:color="auto" w:fill="auto"/>
        <w:tabs>
          <w:tab w:val="left" w:pos="442"/>
        </w:tabs>
        <w:spacing w:after="30"/>
        <w:ind w:left="20" w:right="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пункту 1 части 9 статьи 20 Федерального закона, медицинский работник информирует его родителей (законных представителей) об оказанной медицинской помощи.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120" w:after="30" w:line="230" w:lineRule="exact"/>
        <w:ind w:left="20" w:firstLine="1580"/>
        <w:jc w:val="both"/>
        <w:rPr>
          <w:sz w:val="24"/>
          <w:szCs w:val="24"/>
        </w:rPr>
      </w:pPr>
      <w:bookmarkStart w:id="1" w:name="bookmark3"/>
      <w:r w:rsidRPr="000B2263">
        <w:rPr>
          <w:sz w:val="24"/>
          <w:szCs w:val="24"/>
        </w:rPr>
        <w:t>2. Задачи деятельности по охране здоровья воспитанников</w:t>
      </w:r>
      <w:bookmarkEnd w:id="1"/>
    </w:p>
    <w:p w:rsidR="00CF4E8D" w:rsidRPr="000B2263" w:rsidRDefault="006108C0" w:rsidP="000B2263">
      <w:pPr>
        <w:pStyle w:val="Bodytext1"/>
        <w:numPr>
          <w:ilvl w:val="0"/>
          <w:numId w:val="2"/>
        </w:numPr>
        <w:shd w:val="clear" w:color="auto" w:fill="auto"/>
        <w:tabs>
          <w:tab w:val="left" w:pos="447"/>
        </w:tabs>
        <w:spacing w:before="120"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Охрана здоровья воспитанников включает в себя: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9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lastRenderedPageBreak/>
        <w:t>оказание первичной медико-санитарной помощи в порядке, установленном законодательством в сфере охраны здоровья;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4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организацию питания воспитанников;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7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определение оптимальной учебной, внеучебной нагрузки, режима дня;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79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4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342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обеспечение безопасности воспитанников во время пребывания в МБДОУ;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7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профилактику несчастных случаев с воспитанниками во время пребывания в МБДОУ;</w:t>
      </w:r>
    </w:p>
    <w:p w:rsidR="00CF4E8D" w:rsidRPr="000B2263" w:rsidRDefault="006108C0" w:rsidP="000B2263">
      <w:pPr>
        <w:pStyle w:val="Bodytext1"/>
        <w:numPr>
          <w:ilvl w:val="1"/>
          <w:numId w:val="2"/>
        </w:numPr>
        <w:shd w:val="clear" w:color="auto" w:fill="auto"/>
        <w:tabs>
          <w:tab w:val="left" w:pos="284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0B2263" w:rsidRDefault="006108C0" w:rsidP="000B2263">
      <w:pPr>
        <w:pStyle w:val="Heading20"/>
        <w:keepNext/>
        <w:keepLines/>
        <w:shd w:val="clear" w:color="auto" w:fill="auto"/>
        <w:spacing w:before="0" w:after="30" w:line="322" w:lineRule="exact"/>
        <w:ind w:left="20" w:right="1400" w:firstLine="1580"/>
        <w:jc w:val="both"/>
        <w:rPr>
          <w:sz w:val="24"/>
          <w:szCs w:val="24"/>
        </w:rPr>
      </w:pPr>
      <w:bookmarkStart w:id="2" w:name="bookmark4"/>
      <w:r w:rsidRPr="000B2263">
        <w:rPr>
          <w:sz w:val="24"/>
          <w:szCs w:val="24"/>
        </w:rPr>
        <w:t xml:space="preserve">3. Требования к организации безопасности </w:t>
      </w:r>
    </w:p>
    <w:p w:rsidR="00CF4E8D" w:rsidRPr="0021647C" w:rsidRDefault="006108C0" w:rsidP="000B2263">
      <w:pPr>
        <w:pStyle w:val="Heading20"/>
        <w:keepNext/>
        <w:keepLines/>
        <w:shd w:val="clear" w:color="auto" w:fill="auto"/>
        <w:spacing w:before="0" w:after="30" w:line="322" w:lineRule="exact"/>
        <w:ind w:left="20" w:right="1400" w:hanging="20"/>
        <w:rPr>
          <w:sz w:val="24"/>
          <w:szCs w:val="24"/>
        </w:rPr>
      </w:pPr>
      <w:r w:rsidRPr="0021647C">
        <w:rPr>
          <w:sz w:val="24"/>
          <w:szCs w:val="24"/>
        </w:rPr>
        <w:t>3.1.Общие требования безопасности</w:t>
      </w:r>
      <w:bookmarkEnd w:id="2"/>
    </w:p>
    <w:p w:rsidR="00CF4E8D" w:rsidRPr="000B2263" w:rsidRDefault="000B2263" w:rsidP="000B2263">
      <w:pPr>
        <w:pStyle w:val="Bodytext21"/>
        <w:shd w:val="clear" w:color="auto" w:fill="auto"/>
        <w:spacing w:after="3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3.1.1 .Каждый сотрудник МБДОУ должен знать и выполнять: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54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требования настоящего Положения;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26"/>
        </w:tabs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инструкцию об организации охраны жизни и здоровья воспитанников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сада, а также на прогулочной площадке, цветниках);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-инструкцию по охране труда и технике безопасности;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-правила пожарной безопасности, знать план эвакуации воспитанников и взрослых на случай возникновения пожара (знать план эвакуации детей на случай пожара, места расположения первичных средств пожаротушения,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-санитарные нормы, правила, требования к организации режима работы в соответствии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 мая 2013 г. N 26;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64"/>
        </w:tabs>
        <w:spacing w:after="30"/>
        <w:ind w:left="20" w:right="2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инструкцию по оказанию первой помощи пострадавшим (при ушибах, кровотечениях, отравлениях, вывихах, переломах, поражениях электрическим током, солнечным ударом, при термических ожогах) и уметь оказать первую помощь;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22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правила дорожного движения (знать и изучать с детьми правила поведения на улице);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59"/>
        </w:tabs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другие правила в соответствии с законодательством Российской Федерации.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30"/>
        </w:tabs>
        <w:spacing w:after="30"/>
        <w:ind w:left="20" w:right="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3.1.2 </w:t>
      </w:r>
      <w:r w:rsidR="006108C0" w:rsidRPr="000B2263">
        <w:rPr>
          <w:sz w:val="24"/>
          <w:szCs w:val="24"/>
        </w:rPr>
        <w:t>На время подмены воспитателя (кратковременной или долгосрочной) педагоги и сотрудники МБДОУ обязаны брать на себя функции по охране жизни и здоровья детей, спасению и эвакуации их в случае необходимости.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40"/>
        </w:tabs>
        <w:spacing w:after="30"/>
        <w:ind w:left="20" w:right="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3.1.3 </w:t>
      </w:r>
      <w:r w:rsidR="006108C0" w:rsidRPr="000B2263">
        <w:rPr>
          <w:sz w:val="24"/>
          <w:szCs w:val="24"/>
        </w:rPr>
        <w:t>Для экстренной связи воспитатель должен владеть информацией о воспитанниках и их родителях (законных представителях)-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40"/>
        </w:tabs>
        <w:spacing w:after="30"/>
        <w:ind w:left="20" w:right="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3.1.4 </w:t>
      </w:r>
      <w:r w:rsidR="006108C0" w:rsidRPr="000B2263">
        <w:rPr>
          <w:sz w:val="24"/>
          <w:szCs w:val="24"/>
        </w:rPr>
        <w:t>В МБДОУ на видном месте должны быть вывешены номера телефонов: учредителя, руководителя МБДОУ, завхоза, медицинской сестры, экстренных служб.</w:t>
      </w:r>
    </w:p>
    <w:p w:rsidR="00CF4E8D" w:rsidRPr="0021647C" w:rsidRDefault="0021647C" w:rsidP="0021647C">
      <w:pPr>
        <w:pStyle w:val="Heading20"/>
        <w:keepNext/>
        <w:keepLines/>
        <w:shd w:val="clear" w:color="auto" w:fill="auto"/>
        <w:tabs>
          <w:tab w:val="left" w:pos="567"/>
        </w:tabs>
        <w:spacing w:before="0" w:after="30" w:line="274" w:lineRule="exact"/>
        <w:ind w:left="20" w:firstLine="0"/>
        <w:jc w:val="both"/>
        <w:rPr>
          <w:sz w:val="24"/>
          <w:szCs w:val="24"/>
        </w:rPr>
      </w:pPr>
      <w:bookmarkStart w:id="3" w:name="bookmark5"/>
      <w:r w:rsidRPr="0021647C">
        <w:rPr>
          <w:sz w:val="24"/>
          <w:szCs w:val="24"/>
        </w:rPr>
        <w:t xml:space="preserve">3.2 </w:t>
      </w:r>
      <w:r w:rsidR="006108C0" w:rsidRPr="0021647C">
        <w:rPr>
          <w:sz w:val="24"/>
          <w:szCs w:val="24"/>
        </w:rPr>
        <w:t>Требования к безопасности во время организации питания</w:t>
      </w:r>
      <w:bookmarkEnd w:id="3"/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3.2.1. МБДОУ обязано создать условия для обеспечения питанием воспитанников (ч. 1 ст. 37 273-Ф3).</w:t>
      </w:r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 xml:space="preserve">3.2.2. Организация питания воспитанников регламентируется локальным нормативным актом образовательной организации - Положением об организации питания </w:t>
      </w:r>
      <w:r w:rsidR="006108C0" w:rsidRPr="000B2263">
        <w:rPr>
          <w:sz w:val="24"/>
          <w:szCs w:val="24"/>
        </w:rPr>
        <w:lastRenderedPageBreak/>
        <w:t>детей в муниципальном бюджетном дошкольном образовательном учреждении «</w:t>
      </w:r>
      <w:r>
        <w:rPr>
          <w:sz w:val="24"/>
          <w:szCs w:val="24"/>
        </w:rPr>
        <w:t>Черемуховский детский сад</w:t>
      </w:r>
      <w:r w:rsidR="006108C0" w:rsidRPr="000B2263">
        <w:rPr>
          <w:sz w:val="24"/>
          <w:szCs w:val="24"/>
        </w:rPr>
        <w:t xml:space="preserve"> </w:t>
      </w:r>
      <w:r>
        <w:rPr>
          <w:sz w:val="24"/>
          <w:szCs w:val="24"/>
        </w:rPr>
        <w:t>"Березка"</w:t>
      </w:r>
      <w:r w:rsidR="006108C0" w:rsidRPr="000B2263">
        <w:rPr>
          <w:sz w:val="24"/>
          <w:szCs w:val="24"/>
        </w:rPr>
        <w:t>».</w:t>
      </w:r>
    </w:p>
    <w:p w:rsidR="00CF4E8D" w:rsidRPr="000B2263" w:rsidRDefault="0021647C" w:rsidP="0021647C">
      <w:pPr>
        <w:pStyle w:val="Heading20"/>
        <w:keepNext/>
        <w:keepLines/>
        <w:shd w:val="clear" w:color="auto" w:fill="auto"/>
        <w:tabs>
          <w:tab w:val="left" w:pos="567"/>
        </w:tabs>
        <w:spacing w:before="0" w:after="30" w:line="274" w:lineRule="exact"/>
        <w:ind w:left="20" w:firstLine="0"/>
        <w:jc w:val="both"/>
        <w:rPr>
          <w:sz w:val="24"/>
          <w:szCs w:val="24"/>
        </w:rPr>
      </w:pPr>
      <w:bookmarkStart w:id="4" w:name="bookmark6"/>
      <w:r>
        <w:rPr>
          <w:sz w:val="24"/>
          <w:szCs w:val="24"/>
        </w:rPr>
        <w:t xml:space="preserve">3.3 </w:t>
      </w:r>
      <w:r w:rsidR="006108C0" w:rsidRPr="000B2263">
        <w:rPr>
          <w:sz w:val="24"/>
          <w:szCs w:val="24"/>
        </w:rPr>
        <w:t>Требования к оказанию первичной медико-санитарной помощи</w:t>
      </w:r>
      <w:bookmarkEnd w:id="4"/>
    </w:p>
    <w:p w:rsidR="00CF4E8D" w:rsidRPr="000B2263" w:rsidRDefault="0021647C" w:rsidP="0021647C">
      <w:pPr>
        <w:pStyle w:val="Bodytext1"/>
        <w:shd w:val="clear" w:color="auto" w:fill="auto"/>
        <w:tabs>
          <w:tab w:val="left" w:pos="76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3.3.1 </w:t>
      </w:r>
      <w:r w:rsidR="006108C0" w:rsidRPr="000B2263">
        <w:rPr>
          <w:sz w:val="24"/>
          <w:szCs w:val="24"/>
        </w:rPr>
        <w:t>Организация оказания первичной медико-санитарной помощи, прохождения периодических медицинских осмотров и диспансеризации определяется договором о первичной медико-санитарной помощи между МБДОУ «</w:t>
      </w:r>
      <w:r>
        <w:rPr>
          <w:sz w:val="24"/>
          <w:szCs w:val="24"/>
        </w:rPr>
        <w:t>Черемуховский</w:t>
      </w:r>
      <w:r w:rsidR="006108C0" w:rsidRPr="000B2263">
        <w:rPr>
          <w:sz w:val="24"/>
          <w:szCs w:val="24"/>
        </w:rPr>
        <w:t xml:space="preserve"> детский сад «</w:t>
      </w:r>
      <w:r>
        <w:rPr>
          <w:sz w:val="24"/>
          <w:szCs w:val="24"/>
        </w:rPr>
        <w:t>Березка» и ГУ</w:t>
      </w:r>
      <w:r w:rsidR="006108C0" w:rsidRPr="000B2263">
        <w:rPr>
          <w:sz w:val="24"/>
          <w:szCs w:val="24"/>
        </w:rPr>
        <w:t>АЗ «</w:t>
      </w:r>
      <w:r>
        <w:rPr>
          <w:sz w:val="24"/>
          <w:szCs w:val="24"/>
        </w:rPr>
        <w:t>Новошешминская</w:t>
      </w:r>
      <w:r w:rsidR="006108C0" w:rsidRPr="000B2263">
        <w:rPr>
          <w:sz w:val="24"/>
          <w:szCs w:val="24"/>
        </w:rPr>
        <w:t xml:space="preserve"> ЦРБ» (далее - медицинская организация)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3.3.2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осуществляет пропаганду здорового образа жизни среди участников образовательных отношений МБДОУ.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CF4E8D" w:rsidRPr="000B2263" w:rsidRDefault="0021647C" w:rsidP="0021647C">
      <w:pPr>
        <w:pStyle w:val="Bodytext1"/>
        <w:shd w:val="clear" w:color="auto" w:fill="auto"/>
        <w:spacing w:after="30" w:line="278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CF4E8D" w:rsidRPr="000B2263" w:rsidRDefault="0021647C" w:rsidP="0021647C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3.3.5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обеспечивает лекарственными препаратами аптечки первой помощи, находящиеся в группах МБДОУ и на пищеблоке.</w:t>
      </w:r>
    </w:p>
    <w:p w:rsidR="00CF4E8D" w:rsidRPr="000B2263" w:rsidRDefault="0021647C" w:rsidP="0021647C">
      <w:pPr>
        <w:pStyle w:val="Heading20"/>
        <w:keepNext/>
        <w:keepLines/>
        <w:shd w:val="clear" w:color="auto" w:fill="auto"/>
        <w:tabs>
          <w:tab w:val="left" w:pos="1849"/>
        </w:tabs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5" w:name="bookmark7"/>
      <w:r>
        <w:rPr>
          <w:sz w:val="24"/>
          <w:szCs w:val="24"/>
        </w:rPr>
        <w:t xml:space="preserve">3.4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оптимальной учебной, внеучебной нагрузки, режима учебных занятий и продолжительности каникул</w:t>
      </w:r>
      <w:bookmarkEnd w:id="5"/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 xml:space="preserve">3.4.1. МБДОУ обязано соблюдать санитарные нормы, предъявляемые к организации образовательного процесса, а именно к оптимальной учебной, внеучебной нагрузке, режиму учебных занятий и продолжительности каникул (п.З ч. 1, ч.4 статьи 41 273-Ф3). </w:t>
      </w: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3.4.2.Организация образовательного процесса в МБДОУ регламентируется календарным учебным графиком, учебным планом, которые разрабатываются и утверждаются МБДОУ самостоятельно в соответствие с санитарным законодательством и реализуемой общеобразовательной программой дошкольного образования.</w:t>
      </w:r>
    </w:p>
    <w:p w:rsidR="00CF4E8D" w:rsidRPr="000B2263" w:rsidRDefault="0021647C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3.4.3.Во время образовательного процесса в режиме дня педагогический работник должен соблюдать: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-продолжительность непрерывного бодрствования детей (максимальная продолжительность непрерывного бодрствования детей </w:t>
      </w:r>
      <w:r w:rsidRPr="000B2263">
        <w:rPr>
          <w:rStyle w:val="BodytextSpacing2pt"/>
          <w:sz w:val="24"/>
          <w:szCs w:val="24"/>
        </w:rPr>
        <w:t>3-7</w:t>
      </w:r>
      <w:r w:rsidRPr="000B2263">
        <w:rPr>
          <w:sz w:val="24"/>
          <w:szCs w:val="24"/>
        </w:rPr>
        <w:t xml:space="preserve"> лет составляет 5,5-6 часов, до 3 лет - в соответствии с медицинскими рекомендациями);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-продолжительность ежедневных прогулок - 3-4 часа (2 раза в день общей длительностью); при проведении прогулок воспитатель должен соблюдать установленный режим, длительность прогулок, смену видов детской деятельности воспитанников;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-продолжительность дневного сна - для детей от 1,5 до 3 лет дневной сон организуют однократно продолжительностью не менее 3 часов; перед сном не рекомендуется проведение подвижных эмоциональных игр, закаливающих процедур; во время сна детей присутствие воспитателя или младшего воспитателя в спальне обязательно; -продолжительность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- не менее </w:t>
      </w:r>
      <w:r w:rsidRPr="000B2263">
        <w:rPr>
          <w:rStyle w:val="BodytextSpacing3pt"/>
          <w:sz w:val="24"/>
          <w:szCs w:val="24"/>
        </w:rPr>
        <w:t>3-4</w:t>
      </w:r>
      <w:r w:rsidRPr="000B2263">
        <w:rPr>
          <w:sz w:val="24"/>
          <w:szCs w:val="24"/>
        </w:rPr>
        <w:t xml:space="preserve"> часов в день);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-двигательный режим и закаливающие мероприятия (с учетом здоровья, возраста детей группы и времени года);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-расписание образовательной деятельности с воспитанниками, длительность образовательной деятельности с учетом возраста детей;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-длительность образовательной деятельности для детей раннего возраста от 1.5 до Зх лет не должна превышать 10 минут. Допускается осуществлять образовательную деятельность в первую и во вторую половину дня (по </w:t>
      </w:r>
      <w:r w:rsidRPr="000B2263">
        <w:rPr>
          <w:rStyle w:val="BodytextSpacing5pt"/>
          <w:sz w:val="24"/>
          <w:szCs w:val="24"/>
        </w:rPr>
        <w:t>8-10</w:t>
      </w:r>
      <w:r w:rsidRPr="000B2263">
        <w:rPr>
          <w:sz w:val="24"/>
          <w:szCs w:val="24"/>
        </w:rPr>
        <w:t xml:space="preserve"> минут). Допускается осуществлять образовательную деятельность на игровой площадке во время прогулки (п. 11.9 СанПиН 2.4.1.3049-13),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-продолжительность непрерывной образовательной деятельности для детей: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55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3 до 4-х лет - не более 15 минут,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255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4-х до 5-ти лет - не более 20 минут,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83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от 5 до 6-ти лет - не более 25 минут,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83"/>
        </w:tabs>
        <w:spacing w:after="30" w:line="230" w:lineRule="exact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lastRenderedPageBreak/>
        <w:t>от 6-ти до 7-ми лет - не более 30 минут (п. 11.10 СанПиН 2.4.1.3049-13)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198"/>
        </w:tabs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перерывы между периодами в непрерывной образовательной деятельности не менее 10 минут (п. 11.11 СанПиН 2.4.1.3049-13).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3.4.4 </w:t>
      </w:r>
      <w:r w:rsidR="006108C0" w:rsidRPr="000B2263">
        <w:rPr>
          <w:sz w:val="24"/>
          <w:szCs w:val="24"/>
        </w:rPr>
        <w:t>Максимально</w:t>
      </w:r>
      <w:r w:rsidR="006108C0" w:rsidRPr="000B2263">
        <w:rPr>
          <w:sz w:val="24"/>
          <w:szCs w:val="24"/>
        </w:rPr>
        <w:tab/>
        <w:t>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3.4.5 </w:t>
      </w:r>
      <w:r w:rsidR="006108C0" w:rsidRPr="000B2263">
        <w:rPr>
          <w:sz w:val="24"/>
          <w:szCs w:val="24"/>
        </w:rPr>
        <w:t>Необходимо</w:t>
      </w:r>
      <w:r w:rsidR="006108C0" w:rsidRPr="000B2263">
        <w:rPr>
          <w:sz w:val="24"/>
          <w:szCs w:val="24"/>
        </w:rPr>
        <w:tab/>
        <w:t>помнить, что в соответствии с СанПиН домашние задания дошкольникам задавать нельзя.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3.4.6 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>вправе оказывать платные образовательные услуги за пределами основной образовательной программы, с учетом потребности семьи и на основании договора, заключаемого между МБДОУ и родителями (законными представителями) в соответствии с Уставом МБДОУ.</w:t>
      </w:r>
    </w:p>
    <w:p w:rsidR="00CF4E8D" w:rsidRPr="000B2263" w:rsidRDefault="0021647C" w:rsidP="0021647C">
      <w:pPr>
        <w:pStyle w:val="Heading20"/>
        <w:keepNext/>
        <w:keepLines/>
        <w:shd w:val="clear" w:color="auto" w:fill="auto"/>
        <w:tabs>
          <w:tab w:val="left" w:pos="1801"/>
        </w:tabs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6" w:name="bookmark8"/>
      <w:r>
        <w:rPr>
          <w:sz w:val="24"/>
          <w:szCs w:val="24"/>
        </w:rPr>
        <w:t xml:space="preserve">3.5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организации пропаганды и обучения навыкам здорового образа жизни, требованиям охраны труда</w:t>
      </w:r>
      <w:bookmarkEnd w:id="6"/>
    </w:p>
    <w:p w:rsidR="00CF4E8D" w:rsidRPr="000B2263" w:rsidRDefault="0021647C" w:rsidP="0021647C">
      <w:pPr>
        <w:pStyle w:val="Bodytext1"/>
        <w:shd w:val="clear" w:color="auto" w:fill="auto"/>
        <w:tabs>
          <w:tab w:val="left" w:pos="78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3.5.1 </w:t>
      </w:r>
      <w:r w:rsidR="002E59B1">
        <w:rPr>
          <w:sz w:val="24"/>
          <w:szCs w:val="24"/>
        </w:rPr>
        <w:t xml:space="preserve"> </w:t>
      </w:r>
      <w:r w:rsidR="006108C0" w:rsidRPr="000B2263">
        <w:rPr>
          <w:sz w:val="24"/>
          <w:szCs w:val="24"/>
        </w:rPr>
        <w:t>В</w:t>
      </w:r>
      <w:r w:rsidR="002E59B1">
        <w:rPr>
          <w:sz w:val="24"/>
          <w:szCs w:val="24"/>
        </w:rPr>
        <w:t xml:space="preserve"> </w:t>
      </w:r>
      <w:r w:rsidR="006108C0" w:rsidRPr="000B2263">
        <w:rPr>
          <w:sz w:val="24"/>
          <w:szCs w:val="24"/>
        </w:rPr>
        <w:t>МБДОУ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41 273-Ф3).</w:t>
      </w:r>
    </w:p>
    <w:p w:rsidR="00CF4E8D" w:rsidRPr="000B2263" w:rsidRDefault="0021647C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3.5.2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должностных инструкциях педагогических работников образовательной организации должны быть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общего,... образования) (воспитатель, учитель) раздел «Трудовая функция).</w:t>
      </w:r>
    </w:p>
    <w:p w:rsidR="00CF4E8D" w:rsidRPr="000B2263" w:rsidRDefault="0021647C" w:rsidP="0021647C">
      <w:pPr>
        <w:pStyle w:val="Bodytext1"/>
        <w:shd w:val="clear" w:color="auto" w:fill="auto"/>
        <w:tabs>
          <w:tab w:val="left" w:pos="55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3.5.3 </w:t>
      </w:r>
      <w:r w:rsidR="006108C0" w:rsidRPr="000B2263">
        <w:rPr>
          <w:sz w:val="24"/>
          <w:szCs w:val="24"/>
        </w:rPr>
        <w:t>Администрация МБДОУ обязана обеспечить условия для своевременного прохождения педагогическими работниками обучения и проверки знаний и навыков в области охраны труда (п. 10. ч.З ст.48 273-ФЗ).</w:t>
      </w:r>
    </w:p>
    <w:p w:rsidR="00CF4E8D" w:rsidRPr="000B2263" w:rsidRDefault="0021647C" w:rsidP="002E59B1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3.5.4 </w:t>
      </w:r>
      <w:r w:rsidR="006108C0" w:rsidRPr="000B2263">
        <w:rPr>
          <w:sz w:val="24"/>
          <w:szCs w:val="24"/>
        </w:rPr>
        <w:t>Для</w:t>
      </w:r>
      <w:r w:rsidR="006108C0" w:rsidRPr="000B2263">
        <w:rPr>
          <w:sz w:val="24"/>
          <w:szCs w:val="24"/>
        </w:rPr>
        <w:tab/>
        <w:t>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электробезопасности, по профилактике бытового травматизма. Занятия проводятся воспитателями в интересной для детей форме. К работе необходимо активно подключать родителей.</w:t>
      </w:r>
    </w:p>
    <w:p w:rsidR="00CF4E8D" w:rsidRPr="000B2263" w:rsidRDefault="0021647C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3.5.5 </w:t>
      </w:r>
      <w:r w:rsidR="006108C0" w:rsidRPr="000B2263">
        <w:rPr>
          <w:sz w:val="24"/>
          <w:szCs w:val="24"/>
        </w:rPr>
        <w:t>Контроль</w:t>
      </w:r>
      <w:r w:rsidR="006108C0" w:rsidRPr="000B2263">
        <w:rPr>
          <w:sz w:val="24"/>
          <w:szCs w:val="24"/>
        </w:rPr>
        <w:tab/>
        <w:t>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CF4E8D" w:rsidRPr="000B2263" w:rsidRDefault="002E59B1" w:rsidP="002E59B1">
      <w:pPr>
        <w:pStyle w:val="Heading20"/>
        <w:keepNext/>
        <w:keepLines/>
        <w:shd w:val="clear" w:color="auto" w:fill="auto"/>
        <w:tabs>
          <w:tab w:val="left" w:pos="1743"/>
        </w:tabs>
        <w:spacing w:before="0" w:after="30" w:line="274" w:lineRule="exact"/>
        <w:ind w:right="740" w:firstLine="0"/>
        <w:jc w:val="both"/>
        <w:rPr>
          <w:sz w:val="24"/>
          <w:szCs w:val="24"/>
        </w:rPr>
      </w:pPr>
      <w:bookmarkStart w:id="7" w:name="bookmark9"/>
      <w:r>
        <w:rPr>
          <w:sz w:val="24"/>
          <w:szCs w:val="24"/>
        </w:rPr>
        <w:t xml:space="preserve">3.6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 xml:space="preserve">к организации и созданию условий для профилактики </w:t>
      </w:r>
      <w:r>
        <w:rPr>
          <w:sz w:val="24"/>
          <w:szCs w:val="24"/>
        </w:rPr>
        <w:t>з</w:t>
      </w:r>
      <w:r w:rsidR="006108C0" w:rsidRPr="000B2263">
        <w:rPr>
          <w:sz w:val="24"/>
          <w:szCs w:val="24"/>
        </w:rPr>
        <w:t>аболеваний и оздоровления воспитанников, для занятия ими физкультурой и спортом</w:t>
      </w:r>
      <w:bookmarkEnd w:id="7"/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3.6.1.В МБДОУ необходимо обеспечить соблюдение гигиенических требований на занятиях с использованием компьютерной техники: организовано проведение комплекса упражнений для глаз (п.З ч.4 статьи 41 273-ФЗ).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3.6.2.Занятия с использованием компьютерной техники в МБДОУ организуются в соответствии с гигиеническими требованиями к видеодисплейным терминалам, персональным электронно-вычислительным машинам и организации работы (п.4.20 СанПиН 2.4.1.3049-13).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 xml:space="preserve">3.6.3.В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</w:t>
      </w:r>
      <w:r w:rsidR="006108C0" w:rsidRPr="000B2263">
        <w:rPr>
          <w:sz w:val="24"/>
          <w:szCs w:val="24"/>
        </w:rPr>
        <w:lastRenderedPageBreak/>
        <w:t>присмотра. Не допускать подключения и отключения ТСО детьми. Следить, чтобы воспитанники не дотрагивались к включенным ТСО, электрошнурам, электрическим гирляндам и др.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3.6.4 </w:t>
      </w:r>
      <w:r w:rsidR="006108C0" w:rsidRPr="000B2263">
        <w:rPr>
          <w:sz w:val="24"/>
          <w:szCs w:val="24"/>
        </w:rPr>
        <w:t>Длительность</w:t>
      </w:r>
      <w:r w:rsidR="006108C0" w:rsidRPr="000B2263">
        <w:rPr>
          <w:sz w:val="24"/>
          <w:szCs w:val="24"/>
        </w:rPr>
        <w:tab/>
        <w:t>просмотра диафильмов должна составлять не более 15 мин.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3.6.5 </w:t>
      </w:r>
      <w:r w:rsidR="006108C0" w:rsidRPr="000B2263">
        <w:rPr>
          <w:sz w:val="24"/>
          <w:szCs w:val="24"/>
        </w:rPr>
        <w:t>Для</w:t>
      </w:r>
      <w:r w:rsidR="006108C0" w:rsidRPr="000B2263">
        <w:rPr>
          <w:sz w:val="24"/>
          <w:szCs w:val="24"/>
        </w:rPr>
        <w:tab/>
        <w:t>просмотра телепередач использовать телевизор с размером экрана 59-69 см. Телевизор должен быть установлен на высоте 1-1,3 м от пола. Длительность просмотра телепередач должна составлять - 20 мин для детей четырех-пяти лет, до 30 мин для детей шести лет.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3.6.6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>обязано осуществлять комплекс мероприятий по воспитанию и формированию правильной осанки и рабочей позы у воспитанников (ч.7 ст. 28 273-ФЗ).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3.6.7 </w:t>
      </w:r>
      <w:r w:rsidR="006108C0" w:rsidRPr="000B2263">
        <w:rPr>
          <w:sz w:val="24"/>
          <w:szCs w:val="24"/>
        </w:rPr>
        <w:t>После</w:t>
      </w:r>
      <w:r w:rsidR="006108C0" w:rsidRPr="000B2263">
        <w:rPr>
          <w:sz w:val="24"/>
          <w:szCs w:val="24"/>
        </w:rPr>
        <w:tab/>
        <w:t>перенесенных заболеваний дети допускаются к занятиям физкультуры в МБДОУ только со справками врача (п.З ч.4 статьи 41 273-ФЗ).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3.6.8 </w:t>
      </w:r>
      <w:r w:rsidR="006108C0" w:rsidRPr="000B2263">
        <w:rPr>
          <w:sz w:val="24"/>
          <w:szCs w:val="24"/>
        </w:rPr>
        <w:t>Физическое</w:t>
      </w:r>
      <w:r w:rsidR="006108C0" w:rsidRPr="000B2263">
        <w:rPr>
          <w:sz w:val="24"/>
          <w:szCs w:val="24"/>
        </w:rPr>
        <w:tab/>
        <w:t>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3.6.9 </w:t>
      </w:r>
      <w:r w:rsidR="006108C0" w:rsidRPr="000B2263">
        <w:rPr>
          <w:sz w:val="24"/>
          <w:szCs w:val="24"/>
        </w:rPr>
        <w:t>Двигательный</w:t>
      </w:r>
      <w:r w:rsidR="006108C0" w:rsidRPr="000B2263">
        <w:rPr>
          <w:sz w:val="24"/>
          <w:szCs w:val="24"/>
        </w:rPr>
        <w:tab/>
        <w:t>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3.6.10</w:t>
      </w:r>
      <w:r w:rsidR="006108C0" w:rsidRPr="000B2263">
        <w:rPr>
          <w:sz w:val="24"/>
          <w:szCs w:val="24"/>
        </w:rPr>
        <w:t>Рекомендуется</w:t>
      </w:r>
      <w:r w:rsidR="006108C0" w:rsidRPr="000B2263">
        <w:rPr>
          <w:sz w:val="24"/>
          <w:szCs w:val="24"/>
        </w:rPr>
        <w:tab/>
        <w:t>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67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3.6.11 </w:t>
      </w:r>
      <w:r w:rsidR="006108C0" w:rsidRPr="000B2263">
        <w:rPr>
          <w:sz w:val="24"/>
          <w:szCs w:val="24"/>
        </w:rPr>
        <w:t>Для реализации двигательной деятельности детей используются исправное оборудование и инвентарь физкультурного зала и спортивных площадок в соответствии с возрастом и ростом ребенка. Занятия по физическому развитию детей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3.6.12  С </w:t>
      </w:r>
      <w:r w:rsidR="006108C0" w:rsidRPr="000B2263">
        <w:rPr>
          <w:sz w:val="24"/>
          <w:szCs w:val="24"/>
        </w:rPr>
        <w:t>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3.6.13.Занятия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 w:line="302" w:lineRule="exact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младшей группе - 15 мин.,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 w:line="302" w:lineRule="exact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средней группе - 20 мин.,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 w:line="302" w:lineRule="exact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старшей группе - 25 мин.,</w:t>
      </w:r>
    </w:p>
    <w:p w:rsidR="00CF4E8D" w:rsidRPr="000B2263" w:rsidRDefault="006108C0" w:rsidP="000B2263">
      <w:pPr>
        <w:pStyle w:val="Bodytext1"/>
        <w:numPr>
          <w:ilvl w:val="0"/>
          <w:numId w:val="3"/>
        </w:numPr>
        <w:shd w:val="clear" w:color="auto" w:fill="auto"/>
        <w:tabs>
          <w:tab w:val="left" w:pos="658"/>
        </w:tabs>
        <w:spacing w:after="30"/>
        <w:ind w:left="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подготовительной группе - 30 мин (п. 12.5 СанПиН 2.4.1.3049-13).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3.6.14.Один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3.6.15.В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3.6.16.Закаливание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2E59B1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 xml:space="preserve">3.6.17.Для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МБДОУ. При организации закаливания </w:t>
      </w:r>
      <w:r w:rsidR="006108C0" w:rsidRPr="000B2263">
        <w:rPr>
          <w:sz w:val="24"/>
          <w:szCs w:val="24"/>
        </w:rPr>
        <w:lastRenderedPageBreak/>
        <w:t xml:space="preserve">должны быть реализованы основные гигиенические принципы - постепенность систематичность, комплексность и учет индивидуальных особенностей ребенка. </w:t>
      </w:r>
    </w:p>
    <w:p w:rsidR="002E59B1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rStyle w:val="BodytextBold"/>
          <w:sz w:val="24"/>
          <w:szCs w:val="24"/>
        </w:rPr>
      </w:pPr>
      <w:r w:rsidRPr="000B2263">
        <w:rPr>
          <w:rStyle w:val="BodytextBold"/>
          <w:sz w:val="24"/>
          <w:szCs w:val="24"/>
        </w:rPr>
        <w:t>3.7.</w:t>
      </w:r>
      <w:r w:rsidR="002E59B1">
        <w:rPr>
          <w:rStyle w:val="BodytextBold"/>
          <w:sz w:val="24"/>
          <w:szCs w:val="24"/>
        </w:rPr>
        <w:t xml:space="preserve"> </w:t>
      </w:r>
      <w:r w:rsidRPr="000B2263">
        <w:rPr>
          <w:rStyle w:val="BodytextBold"/>
          <w:sz w:val="24"/>
          <w:szCs w:val="24"/>
        </w:rPr>
        <w:t xml:space="preserve">Требования к организации периодических медосмотров и диспансеризации 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3.7.1. В МБДОУ медицинским персоналом должно быть организовано периодическое медицинское наблюдение за детьми и плановая диспансеризация воспитанников (п. 15 ч.З статьи 28 273-Ф).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3.7.2</w:t>
      </w:r>
      <w:r w:rsidR="006108C0" w:rsidRPr="000B2263">
        <w:rPr>
          <w:sz w:val="24"/>
          <w:szCs w:val="24"/>
        </w:rPr>
        <w:t>Персонал</w:t>
      </w:r>
      <w:r w:rsidR="006108C0" w:rsidRPr="000B2263">
        <w:rPr>
          <w:sz w:val="24"/>
          <w:szCs w:val="24"/>
        </w:rPr>
        <w:tab/>
        <w:t>МБДОУ проходит предварительные, при поступлении на работу, и периодические медицинские осмотры, в установленном законодательством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 аттестованный персонал МБДОУ проходит повторное гигиеническое обучение с последующей переаттестацией.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3.7.3 </w:t>
      </w:r>
      <w:r w:rsidR="006108C0" w:rsidRPr="000B2263">
        <w:rPr>
          <w:sz w:val="24"/>
          <w:szCs w:val="24"/>
        </w:rPr>
        <w:t>Каждый</w:t>
      </w:r>
      <w:r w:rsidR="006108C0" w:rsidRPr="000B2263">
        <w:rPr>
          <w:sz w:val="24"/>
          <w:szCs w:val="24"/>
        </w:rPr>
        <w:tab/>
        <w:t>работник МБДОУ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МБДОУ, должны быть привиты в соответствии с национальным календарем профилактических прививок.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9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3.7.4</w:t>
      </w: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3.7.5 </w:t>
      </w:r>
      <w:r w:rsidR="006108C0" w:rsidRPr="000B2263">
        <w:rPr>
          <w:sz w:val="24"/>
          <w:szCs w:val="24"/>
        </w:rPr>
        <w:t>Персонал</w:t>
      </w:r>
      <w:r w:rsidR="006108C0" w:rsidRPr="000B2263">
        <w:rPr>
          <w:sz w:val="24"/>
          <w:szCs w:val="24"/>
        </w:rPr>
        <w:tab/>
        <w:t>МБДОУ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3.7.6 </w:t>
      </w:r>
      <w:r w:rsidR="006108C0" w:rsidRPr="000B2263">
        <w:rPr>
          <w:sz w:val="24"/>
          <w:szCs w:val="24"/>
        </w:rPr>
        <w:t>Воспитатели</w:t>
      </w:r>
      <w:r w:rsidR="006108C0" w:rsidRPr="000B2263">
        <w:rPr>
          <w:sz w:val="24"/>
          <w:szCs w:val="24"/>
        </w:rPr>
        <w:tab/>
        <w:t>и младшие воспитатели обеспечиваются спецодеждой (халаты светлых тонов).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3.7.7 </w:t>
      </w:r>
      <w:r w:rsidR="006108C0" w:rsidRPr="000B2263">
        <w:rPr>
          <w:sz w:val="24"/>
          <w:szCs w:val="24"/>
        </w:rPr>
        <w:t>Перед</w:t>
      </w:r>
      <w:r w:rsidR="006108C0" w:rsidRPr="000B2263">
        <w:rPr>
          <w:sz w:val="24"/>
          <w:szCs w:val="24"/>
        </w:rPr>
        <w:tab/>
        <w:t>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3.7.8 </w:t>
      </w:r>
      <w:r w:rsidR="006108C0" w:rsidRPr="000B2263">
        <w:rPr>
          <w:sz w:val="24"/>
          <w:szCs w:val="24"/>
        </w:rPr>
        <w:t>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CF4E8D" w:rsidRPr="000B2263" w:rsidRDefault="002E59B1" w:rsidP="002E59B1">
      <w:pPr>
        <w:pStyle w:val="Heading20"/>
        <w:keepNext/>
        <w:keepLines/>
        <w:shd w:val="clear" w:color="auto" w:fill="auto"/>
        <w:tabs>
          <w:tab w:val="left" w:pos="1825"/>
        </w:tabs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8" w:name="bookmark10"/>
      <w:r>
        <w:rPr>
          <w:sz w:val="24"/>
          <w:szCs w:val="24"/>
        </w:rPr>
        <w:t xml:space="preserve">3.8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условиям, обеспечивающим профилактику и запрещение курения, употребления алкогольных и слабоалкогольных напитков, пива, психоактивных веществ</w:t>
      </w:r>
      <w:bookmarkEnd w:id="8"/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3.8.1. В МБДОУ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прекурсоров и аналогов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 (п. 7 ч.1. ст. 41 273-ФЗ).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3.8.2.Запрещается курение табака в здании и на территории МБДОУ (Пункт 1 ч.1 ст.12ФЗ- 15). На здании должны быть размещены таблички, запрещающие курение на территории МБДОУ (ч.2 ст. 15 ФЗ- 15).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3.8.3.Запрещается распитие алкогольных и слабоалкогольных напитков, пива в здании и на территории МБДОУ. В случае выявления лиц, распивающих спиртные напитки на территории МБДОУ незамедлительно вызывать Полицию.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3.8.4.Администрация МБДОУ вправе применить дисциплинарное взыскание в отношении сотрудников, нарушающих антиалкогольный и антитабачный закон.</w:t>
      </w:r>
    </w:p>
    <w:p w:rsidR="00CF4E8D" w:rsidRPr="000B2263" w:rsidRDefault="002E59B1" w:rsidP="002E59B1">
      <w:pPr>
        <w:pStyle w:val="Heading20"/>
        <w:keepNext/>
        <w:keepLines/>
        <w:shd w:val="clear" w:color="auto" w:fill="auto"/>
        <w:tabs>
          <w:tab w:val="left" w:pos="1820"/>
        </w:tabs>
        <w:spacing w:before="0" w:after="30" w:line="274" w:lineRule="exact"/>
        <w:ind w:right="20" w:firstLine="0"/>
        <w:jc w:val="both"/>
        <w:rPr>
          <w:sz w:val="24"/>
          <w:szCs w:val="24"/>
        </w:rPr>
      </w:pPr>
      <w:bookmarkStart w:id="9" w:name="bookmark11"/>
      <w:r>
        <w:rPr>
          <w:sz w:val="24"/>
          <w:szCs w:val="24"/>
        </w:rPr>
        <w:lastRenderedPageBreak/>
        <w:t xml:space="preserve">3.9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организации обеспечения безопасности воспитанников во время пребывания в организации</w:t>
      </w:r>
      <w:bookmarkEnd w:id="9"/>
    </w:p>
    <w:p w:rsidR="00CF4E8D" w:rsidRPr="000B2263" w:rsidRDefault="002E59B1" w:rsidP="002E59B1">
      <w:pPr>
        <w:pStyle w:val="Bodytext1"/>
        <w:shd w:val="clear" w:color="auto" w:fill="auto"/>
        <w:tabs>
          <w:tab w:val="left" w:pos="798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 - эпидемиологических правил и нормативов, при организации образовательного процесса, требованиям пожарной безопасности (ч.б ст. 28 273-ФЗ). В случае наличия в Акте замечаний, рекомендаций, МБДОУ обязано устранить их в установленные сроки.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74"/>
        </w:tabs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должна быть система обеспечения безопасности (ч.7 статьи 28 273-ФЗ): -МБДОУ должно иметь периметральное ограждение территории, ограждение не должно иметь дыр, проемов во избежание проникновения бродячих собак и самовольного ухода детей;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 территории МБДОУ должно быть освещение;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 территории МБДОУ должны отсутствовать разрушенные, находящиеся в аварийном состоянии здания, помещения, спортивные сооружения;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 запрещается устанавливать кирпичные бордюры острым углом вверх вокруг клумб, огородов;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-ворота МБДОУ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 -должна быть обеспечена охрана;</w:t>
      </w:r>
    </w:p>
    <w:p w:rsidR="002E59B1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-в МБДОУ должен быть организован пропускной режим с целью обеспечения порядка и недопущению посторонних лиц в помещения образовательной организации; 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</w:t>
      </w:r>
      <w:r w:rsidR="002E59B1">
        <w:rPr>
          <w:sz w:val="24"/>
          <w:szCs w:val="24"/>
        </w:rPr>
        <w:t xml:space="preserve"> </w:t>
      </w:r>
      <w:r w:rsidRPr="000B2263">
        <w:rPr>
          <w:sz w:val="24"/>
          <w:szCs w:val="24"/>
        </w:rPr>
        <w:t>должно быть предусмотрено рациональное размещение учебного оборудования, ТСО в целях повышения безопасности труда,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 на видных местах во всех учебных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 -в МБДОУ в специально отведенном месте должны находиться стенды по охране труда, охране жизни и здоровья воспитанников;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 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 МБДОУ должен быть разработан «Паспорт дорожной безопасности».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105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3.9.3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образовательного процесса следует оградить детей от воздействия следующих опасных и вредных факторов: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 -неисправное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lastRenderedPageBreak/>
        <w:t>-неправильное хранение и использование медикаментов и средств дезинфекции, что может повлечь за собой отравления;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558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3.9.4 </w:t>
      </w:r>
      <w:r w:rsidR="006108C0" w:rsidRPr="000B2263">
        <w:rPr>
          <w:sz w:val="24"/>
          <w:szCs w:val="24"/>
        </w:rPr>
        <w:t>Родители (законные представители) воспитанников МБДОУ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3.9.5.Запрещается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CF4E8D" w:rsidRPr="000B2263" w:rsidRDefault="002E59B1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3.9.6.Запрещается впускать на территорию и в здание МБДОУ неизвестных лиц, без предъявления ими документа, удостоверяющего их личность.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3.9.7 </w:t>
      </w:r>
      <w:r w:rsidR="006108C0" w:rsidRPr="000B2263">
        <w:rPr>
          <w:sz w:val="24"/>
          <w:szCs w:val="24"/>
        </w:rPr>
        <w:t>Право</w:t>
      </w:r>
      <w:r w:rsidR="006108C0" w:rsidRPr="000B2263">
        <w:rPr>
          <w:sz w:val="24"/>
          <w:szCs w:val="24"/>
        </w:rPr>
        <w:tab/>
        <w:t>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3.9.8 </w:t>
      </w:r>
      <w:r w:rsidR="006108C0" w:rsidRPr="000B2263">
        <w:rPr>
          <w:sz w:val="24"/>
          <w:szCs w:val="24"/>
        </w:rPr>
        <w:t>Ежедневный</w:t>
      </w:r>
      <w:r w:rsidR="006108C0" w:rsidRPr="000B2263">
        <w:rPr>
          <w:sz w:val="24"/>
          <w:szCs w:val="24"/>
        </w:rPr>
        <w:tab/>
        <w:t>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3.9.9 </w:t>
      </w:r>
      <w:r w:rsidR="006108C0" w:rsidRPr="000B2263">
        <w:rPr>
          <w:sz w:val="24"/>
          <w:szCs w:val="24"/>
        </w:rPr>
        <w:t>Воспитатель</w:t>
      </w:r>
      <w:r w:rsidR="006108C0" w:rsidRPr="000B2263">
        <w:rPr>
          <w:sz w:val="24"/>
          <w:szCs w:val="24"/>
        </w:rPr>
        <w:tab/>
        <w:t>обеспечивает контроль за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CF4E8D" w:rsidRPr="000B2263" w:rsidRDefault="002E59B1" w:rsidP="002E59B1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3.9.10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время образовательного процесса, во время сна запрещается оставлять воспитанников без наблюдения воспитателя.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3.9.11 </w:t>
      </w:r>
      <w:r w:rsidR="006108C0" w:rsidRPr="000B2263">
        <w:rPr>
          <w:sz w:val="24"/>
          <w:szCs w:val="24"/>
        </w:rPr>
        <w:t>Необходимо</w:t>
      </w:r>
      <w:r w:rsidR="006108C0" w:rsidRPr="000B2263">
        <w:rPr>
          <w:sz w:val="24"/>
          <w:szCs w:val="24"/>
        </w:rPr>
        <w:tab/>
        <w:t>исключить ситуацию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3.9.12 </w:t>
      </w:r>
      <w:r w:rsidR="006108C0" w:rsidRPr="000B2263">
        <w:rPr>
          <w:sz w:val="24"/>
          <w:szCs w:val="24"/>
        </w:rPr>
        <w:t>Воспитатель</w:t>
      </w:r>
      <w:r w:rsidR="006108C0" w:rsidRPr="000B2263">
        <w:rPr>
          <w:sz w:val="24"/>
          <w:szCs w:val="24"/>
        </w:rPr>
        <w:tab/>
        <w:t>обеспечивает соблюдение требований к содержанию в группе растений:</w:t>
      </w:r>
    </w:p>
    <w:p w:rsidR="00CF4E8D" w:rsidRPr="000B2263" w:rsidRDefault="006108C0" w:rsidP="000B2263">
      <w:pPr>
        <w:pStyle w:val="Bodytext1"/>
        <w:numPr>
          <w:ilvl w:val="0"/>
          <w:numId w:val="11"/>
        </w:numPr>
        <w:shd w:val="clear" w:color="auto" w:fill="auto"/>
        <w:tabs>
          <w:tab w:val="left" w:pos="318"/>
        </w:tabs>
        <w:spacing w:after="30" w:line="278" w:lineRule="exact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CF4E8D" w:rsidRPr="000B2263" w:rsidRDefault="006108C0" w:rsidP="000B2263">
      <w:pPr>
        <w:pStyle w:val="Bodytext1"/>
        <w:numPr>
          <w:ilvl w:val="0"/>
          <w:numId w:val="11"/>
        </w:numPr>
        <w:shd w:val="clear" w:color="auto" w:fill="auto"/>
        <w:tabs>
          <w:tab w:val="left" w:pos="351"/>
        </w:tabs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CF4E8D" w:rsidRPr="000B2263" w:rsidRDefault="006108C0" w:rsidP="000B2263">
      <w:pPr>
        <w:pStyle w:val="Bodytext1"/>
        <w:numPr>
          <w:ilvl w:val="0"/>
          <w:numId w:val="11"/>
        </w:numPr>
        <w:shd w:val="clear" w:color="auto" w:fill="auto"/>
        <w:tabs>
          <w:tab w:val="left" w:pos="217"/>
        </w:tabs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подставки для цветов в групповых комнатах должны быть устойчивые, не выше 65-70 см от пола.</w:t>
      </w:r>
    </w:p>
    <w:p w:rsidR="00CF4E8D" w:rsidRPr="000B2263" w:rsidRDefault="002E59B1" w:rsidP="002E59B1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3.9.13 </w:t>
      </w:r>
      <w:r w:rsidR="006108C0" w:rsidRPr="000B2263">
        <w:rPr>
          <w:sz w:val="24"/>
          <w:szCs w:val="24"/>
        </w:rPr>
        <w:t>Воспитатель</w:t>
      </w:r>
      <w:r w:rsidR="006108C0" w:rsidRPr="000B2263">
        <w:rPr>
          <w:sz w:val="24"/>
          <w:szCs w:val="24"/>
        </w:rPr>
        <w:tab/>
        <w:t xml:space="preserve">должен обеспечивать требования к организации общественно- 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</w:t>
      </w:r>
      <w:r w:rsidR="006108C0" w:rsidRPr="000B2263">
        <w:rPr>
          <w:sz w:val="24"/>
          <w:szCs w:val="24"/>
        </w:rPr>
        <w:lastRenderedPageBreak/>
        <w:t>горячей пищи, воды и прочих горячих предметов; общественно-полезный труд детей старшей группы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6-7 лет разрешается переносить груз не более 2 кг; лейку, воду в ведрах до 2-2,5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3.9.14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в огороде, цветнике воспитатель обязан оградить детей от воздействия следующих опасных и вредных факторов, характерных</w:t>
      </w:r>
      <w:r w:rsidR="006108C0" w:rsidRPr="000B2263">
        <w:rPr>
          <w:rStyle w:val="BodytextItalic2"/>
          <w:sz w:val="24"/>
          <w:szCs w:val="24"/>
        </w:rPr>
        <w:t xml:space="preserve"> для всех сезонов:</w:t>
      </w:r>
      <w:r w:rsidR="006108C0" w:rsidRPr="000B2263">
        <w:rPr>
          <w:sz w:val="24"/>
          <w:szCs w:val="24"/>
        </w:rPr>
        <w:t xml:space="preserve"> падение с горок, «шведских стенок» в случаях отсутствия страховки воспитателя; травмирования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травмирование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3.9.15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в огороде, цветнике воспитатель обязана оградить детей от воздействия следующих опасных и вредных факторов, характерных</w:t>
      </w:r>
      <w:r w:rsidR="006108C0" w:rsidRPr="000B2263">
        <w:rPr>
          <w:rStyle w:val="BodytextItalic1"/>
          <w:sz w:val="24"/>
          <w:szCs w:val="24"/>
        </w:rPr>
        <w:t xml:space="preserve"> для осенне-весеннего</w:t>
      </w:r>
      <w:r w:rsidR="006108C0" w:rsidRPr="000B2263">
        <w:rPr>
          <w:sz w:val="24"/>
          <w:szCs w:val="24"/>
        </w:rPr>
        <w:t xml:space="preserve"> периода: заражение желудочно- 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3.9.16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в цветнике воспитатель обязан оградить детей от воздействия следующих опасных и вредных факторов, характерных для</w:t>
      </w:r>
      <w:r w:rsidR="006108C0" w:rsidRPr="000B2263">
        <w:rPr>
          <w:rStyle w:val="BodytextItalic1"/>
          <w:sz w:val="24"/>
          <w:szCs w:val="24"/>
        </w:rPr>
        <w:t xml:space="preserve"> зимнего времени </w:t>
      </w:r>
      <w:r w:rsidR="006108C0" w:rsidRPr="000B2263">
        <w:rPr>
          <w:sz w:val="24"/>
          <w:szCs w:val="24"/>
        </w:rPr>
        <w:t>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 кишечными болезнями, заболевание ОРЗ, если ребенок будет брать в рот грязный и холодный снег, сосульки.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3.9.17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организации прогулок, труда цветнике воспитатель обязан оградить детей от воздействия следующих опасных и вредных факторов, характерных для</w:t>
      </w:r>
      <w:r w:rsidR="006108C0" w:rsidRPr="000B2263">
        <w:rPr>
          <w:rStyle w:val="BodytextItalic1"/>
          <w:sz w:val="24"/>
          <w:szCs w:val="24"/>
        </w:rPr>
        <w:t xml:space="preserve"> летнего времени </w:t>
      </w:r>
      <w:r w:rsidR="006108C0" w:rsidRPr="000B2263">
        <w:rPr>
          <w:sz w:val="24"/>
          <w:szCs w:val="24"/>
        </w:rPr>
        <w:t>года: травмирование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3.9.18 </w:t>
      </w:r>
      <w:r w:rsidR="006108C0" w:rsidRPr="000B2263">
        <w:rPr>
          <w:sz w:val="24"/>
          <w:szCs w:val="24"/>
        </w:rPr>
        <w:t>Ножницы</w:t>
      </w:r>
      <w:r w:rsidR="006108C0" w:rsidRPr="000B2263">
        <w:rPr>
          <w:sz w:val="24"/>
          <w:szCs w:val="24"/>
        </w:rPr>
        <w:tab/>
        <w:t>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3.9.19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МБДОУ, спуска с крыльца (особенно при неблагоприятных погодных условиях - в гололед).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3.9.20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3.9.21 </w:t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допускается организация прогулки на одном игровом участке одновременно двух и более групп воспитанников.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3.9.22 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 (СанПиН, п. 11.5).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3.9.23 </w:t>
      </w:r>
      <w:r w:rsidR="006108C0" w:rsidRPr="000B2263">
        <w:rPr>
          <w:sz w:val="24"/>
          <w:szCs w:val="24"/>
        </w:rPr>
        <w:t>По</w:t>
      </w:r>
      <w:r w:rsidR="006108C0" w:rsidRPr="000B2263">
        <w:rPr>
          <w:sz w:val="24"/>
          <w:szCs w:val="24"/>
        </w:rPr>
        <w:tab/>
        <w:t>окончании прогулки воспитатель организует спокойный заход воспитанников в помещение образовательной организации (в группах раннего и младшего дошкольного возраста 1-я подгруппа в сопровождении младшего воспитателя заходит в здание МБДОУ и раздевается под его присмотром, 2-я - заходит в сопровождении воспитателя).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3.9.24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выходе за пределы МБДОУ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Если в МБДОУ по какой-либо причине остаются некоторые дети из группы, то они, по указанию руководителя МБДОУ, должны находиться под присмотром определенного сотрудника.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3.9.25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проведении экскурсий за пределы МБДОУ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воспитанников, в соответствии утвержденного руководителем МБДОУ маршрута движения к определенному объекту.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3.9.26 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3.9.27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CF4E8D" w:rsidRPr="000B2263" w:rsidRDefault="00B15819" w:rsidP="00B15819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3.9.28 </w:t>
      </w:r>
      <w:r w:rsidR="006108C0" w:rsidRPr="000B2263">
        <w:rPr>
          <w:sz w:val="24"/>
          <w:szCs w:val="24"/>
        </w:rPr>
        <w:t>Должно</w:t>
      </w:r>
      <w:r w:rsidR="006108C0" w:rsidRPr="000B2263">
        <w:rPr>
          <w:sz w:val="24"/>
          <w:szCs w:val="24"/>
        </w:rPr>
        <w:tab/>
        <w:t>быть организовано тщательное наблюдение за тем, чтобы дети не уходили за пределы участка МБДОУ. В случаях самовольного ухода воспитанника во время пребывания в МБДОУ, воспитатель должен поставить в известность администрацию МБДОУ,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Руководитель МБДОУ также незамедлительно информирует о факте самовольного ухода Учредителя.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2415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3.9.29 </w:t>
      </w:r>
      <w:r w:rsidR="006108C0" w:rsidRPr="000B2263">
        <w:rPr>
          <w:sz w:val="24"/>
          <w:szCs w:val="24"/>
        </w:rPr>
        <w:t>Педагогический</w:t>
      </w:r>
      <w:r w:rsidR="006108C0" w:rsidRPr="000B2263">
        <w:rPr>
          <w:sz w:val="24"/>
          <w:szCs w:val="24"/>
        </w:rPr>
        <w:tab/>
        <w:t>работник, допустивший невыполнение или нарушение инструкции по охране жизни и здоровья воспитанников во время образовательного процесса в режиме дня с 7.</w:t>
      </w:r>
      <w:r>
        <w:rPr>
          <w:sz w:val="24"/>
          <w:szCs w:val="24"/>
        </w:rPr>
        <w:t>3</w:t>
      </w:r>
      <w:r w:rsidR="006108C0" w:rsidRPr="000B2263">
        <w:rPr>
          <w:sz w:val="24"/>
          <w:szCs w:val="24"/>
        </w:rPr>
        <w:t>0. до 1</w:t>
      </w:r>
      <w:r>
        <w:rPr>
          <w:sz w:val="24"/>
          <w:szCs w:val="24"/>
        </w:rPr>
        <w:t>8</w:t>
      </w:r>
      <w:r w:rsidR="006108C0" w:rsidRPr="000B2263">
        <w:rPr>
          <w:sz w:val="24"/>
          <w:szCs w:val="24"/>
        </w:rPr>
        <w:t>.00., привлекается к дисциплинарной ответственности.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520" w:right="200"/>
        <w:jc w:val="both"/>
        <w:rPr>
          <w:sz w:val="24"/>
          <w:szCs w:val="24"/>
        </w:rPr>
      </w:pPr>
      <w:bookmarkStart w:id="10" w:name="bookmark12"/>
      <w:r w:rsidRPr="000B2263">
        <w:rPr>
          <w:sz w:val="24"/>
          <w:szCs w:val="24"/>
        </w:rPr>
        <w:t>З.</w:t>
      </w:r>
      <w:r w:rsidR="00B15819">
        <w:rPr>
          <w:sz w:val="24"/>
          <w:szCs w:val="24"/>
        </w:rPr>
        <w:t>10</w:t>
      </w:r>
      <w:r w:rsidRPr="000B2263">
        <w:rPr>
          <w:sz w:val="24"/>
          <w:szCs w:val="24"/>
        </w:rPr>
        <w:t>.Требования к обеспечению безопасности на прогулочных площадках и спортивному инвентарю</w:t>
      </w:r>
      <w:bookmarkEnd w:id="10"/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3.10.1</w:t>
      </w:r>
      <w:r w:rsidR="006108C0" w:rsidRPr="000B2263">
        <w:rPr>
          <w:sz w:val="24"/>
          <w:szCs w:val="24"/>
        </w:rPr>
        <w:t>Физкультурные</w:t>
      </w:r>
      <w:r w:rsidR="006108C0" w:rsidRPr="000B2263">
        <w:rPr>
          <w:sz w:val="24"/>
          <w:szCs w:val="24"/>
        </w:rPr>
        <w:tab/>
        <w:t>площадки и спортивное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Р 52024 -2003, ГОСТ Р 52025 -2003).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3.10.2 </w:t>
      </w:r>
      <w:r w:rsidR="006108C0" w:rsidRPr="000B2263">
        <w:rPr>
          <w:sz w:val="24"/>
          <w:szCs w:val="24"/>
        </w:rPr>
        <w:t>Спортивное</w:t>
      </w:r>
      <w:r w:rsidR="006108C0" w:rsidRPr="000B2263">
        <w:rPr>
          <w:sz w:val="24"/>
          <w:szCs w:val="24"/>
        </w:rPr>
        <w:tab/>
        <w:t>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Р 52024 -2003).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3.10.3 </w:t>
      </w:r>
      <w:r w:rsidR="006108C0" w:rsidRPr="000B2263">
        <w:rPr>
          <w:sz w:val="24"/>
          <w:szCs w:val="24"/>
        </w:rPr>
        <w:t>Спортивно-технологическое</w:t>
      </w:r>
      <w:r w:rsidR="006108C0" w:rsidRPr="000B2263">
        <w:rPr>
          <w:sz w:val="24"/>
          <w:szCs w:val="24"/>
        </w:rPr>
        <w:tab/>
        <w:t>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 15 ч.З статьи 28 273-Ф).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3.10.4 </w:t>
      </w:r>
      <w:r w:rsidR="006108C0" w:rsidRPr="000B2263">
        <w:rPr>
          <w:sz w:val="24"/>
          <w:szCs w:val="24"/>
        </w:rPr>
        <w:t>Используемые</w:t>
      </w:r>
      <w:r w:rsidR="006108C0" w:rsidRPr="000B2263">
        <w:rPr>
          <w:sz w:val="24"/>
          <w:szCs w:val="24"/>
        </w:rPr>
        <w:tab/>
        <w:t>при прыжках маты должны соответствовать требованиям техники безопасности и храниться в соответствии с требованиями(п.З ч.4 статьи 41 273-ФЗ).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90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3.10.5 </w:t>
      </w:r>
      <w:r w:rsidR="006108C0" w:rsidRPr="000B2263">
        <w:rPr>
          <w:sz w:val="24"/>
          <w:szCs w:val="24"/>
        </w:rPr>
        <w:t xml:space="preserve">МБДОУ должно быть обеспечена необходимым современным </w:t>
      </w:r>
      <w:r>
        <w:rPr>
          <w:sz w:val="24"/>
          <w:szCs w:val="24"/>
        </w:rPr>
        <w:t>с</w:t>
      </w:r>
      <w:r w:rsidR="006108C0" w:rsidRPr="000B2263">
        <w:rPr>
          <w:sz w:val="24"/>
          <w:szCs w:val="24"/>
        </w:rPr>
        <w:t>портивным инвентарем в соответствии с реализуемой образовательной программой.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3.10.6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групповых помещениях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гимнастики, спортивных кружков.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56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3.10.7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должен ежегодно составляться Акт испытания гимнастических снарядов и оборудования.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firstLine="0"/>
        <w:jc w:val="both"/>
        <w:rPr>
          <w:sz w:val="24"/>
          <w:szCs w:val="24"/>
        </w:rPr>
      </w:pPr>
      <w:bookmarkStart w:id="11" w:name="bookmark13"/>
      <w:r w:rsidRPr="000B2263">
        <w:rPr>
          <w:sz w:val="24"/>
          <w:szCs w:val="24"/>
        </w:rPr>
        <w:t>3.11.Требования к организации безопасности во время выездных мероприятий</w:t>
      </w:r>
      <w:bookmarkEnd w:id="11"/>
    </w:p>
    <w:p w:rsidR="00CF4E8D" w:rsidRPr="000B2263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3.11.1.В МБДОУ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 2014).</w:t>
      </w:r>
    </w:p>
    <w:p w:rsidR="00CF4E8D" w:rsidRPr="000B2263" w:rsidRDefault="00B15819" w:rsidP="00B15819">
      <w:pPr>
        <w:pStyle w:val="Heading20"/>
        <w:keepNext/>
        <w:keepLines/>
        <w:shd w:val="clear" w:color="auto" w:fill="auto"/>
        <w:tabs>
          <w:tab w:val="left" w:pos="1978"/>
        </w:tabs>
        <w:spacing w:before="0" w:after="30" w:line="274" w:lineRule="exact"/>
        <w:ind w:right="1780" w:firstLine="0"/>
        <w:jc w:val="both"/>
        <w:rPr>
          <w:sz w:val="24"/>
          <w:szCs w:val="24"/>
        </w:rPr>
      </w:pPr>
      <w:bookmarkStart w:id="12" w:name="bookmark14"/>
      <w:r>
        <w:rPr>
          <w:sz w:val="24"/>
          <w:szCs w:val="24"/>
        </w:rPr>
        <w:t xml:space="preserve">3.12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организации пр</w:t>
      </w:r>
      <w:r>
        <w:rPr>
          <w:sz w:val="24"/>
          <w:szCs w:val="24"/>
        </w:rPr>
        <w:t>офилактики несчастных случаев с в</w:t>
      </w:r>
      <w:r w:rsidR="006108C0" w:rsidRPr="000B2263">
        <w:rPr>
          <w:sz w:val="24"/>
          <w:szCs w:val="24"/>
        </w:rPr>
        <w:t>оспитанниками во время пребывания в МБДОУ</w:t>
      </w:r>
      <w:bookmarkEnd w:id="12"/>
    </w:p>
    <w:p w:rsidR="00CF4E8D" w:rsidRPr="000B2263" w:rsidRDefault="00B15819" w:rsidP="00B15819">
      <w:pPr>
        <w:pStyle w:val="Bodytext1"/>
        <w:shd w:val="clear" w:color="auto" w:fill="auto"/>
        <w:tabs>
          <w:tab w:val="left" w:pos="92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3.12.1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966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3.12.2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должен быть разработан, утвержден и согласован в установленном порядке Паспорт комплексной безопасности МБДОУ.</w:t>
      </w:r>
    </w:p>
    <w:p w:rsidR="00CF4E8D" w:rsidRPr="000B2263" w:rsidRDefault="00B15819" w:rsidP="00B15819">
      <w:pPr>
        <w:pStyle w:val="Bodytext1"/>
        <w:shd w:val="clear" w:color="auto" w:fill="auto"/>
        <w:tabs>
          <w:tab w:val="left" w:pos="993"/>
        </w:tabs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3.12.3</w:t>
      </w:r>
      <w:r w:rsidR="006108C0" w:rsidRPr="000B2263">
        <w:rPr>
          <w:sz w:val="24"/>
          <w:szCs w:val="24"/>
        </w:rPr>
        <w:t>При</w:t>
      </w:r>
      <w:r w:rsidR="006108C0" w:rsidRPr="000B2263">
        <w:rPr>
          <w:sz w:val="24"/>
          <w:szCs w:val="24"/>
        </w:rPr>
        <w:tab/>
        <w:t>несчастном случае воспитатель (педагог его заменяющий) должен: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-поддерживать основные жизненные функции пострадавшего ребенка до прибытия медицинского работника;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-немедленно сообщить о случившемся администрации МБДОУ, медицинской сестре, родителям (законным представителям) воспитанника, вызвать «скорую помощь» и сопроводить воспитанника в травмпункт.</w:t>
      </w:r>
    </w:p>
    <w:p w:rsidR="00CF4E8D" w:rsidRPr="000B2263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3.12.4</w:t>
      </w:r>
      <w:r w:rsidR="006108C0" w:rsidRPr="000B2263">
        <w:rPr>
          <w:sz w:val="24"/>
          <w:szCs w:val="24"/>
        </w:rPr>
        <w:t>.Для оказания первой помощи во время образовательного процесса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</w:t>
      </w:r>
    </w:p>
    <w:p w:rsidR="00CF4E8D" w:rsidRPr="000B2263" w:rsidRDefault="00B15819" w:rsidP="00B15819">
      <w:pPr>
        <w:pStyle w:val="Heading20"/>
        <w:keepNext/>
        <w:keepLines/>
        <w:shd w:val="clear" w:color="auto" w:fill="auto"/>
        <w:tabs>
          <w:tab w:val="left" w:pos="2012"/>
        </w:tabs>
        <w:spacing w:before="0" w:after="30" w:line="274" w:lineRule="exact"/>
        <w:ind w:right="1780" w:firstLine="0"/>
        <w:jc w:val="both"/>
        <w:rPr>
          <w:sz w:val="24"/>
          <w:szCs w:val="24"/>
        </w:rPr>
      </w:pPr>
      <w:bookmarkStart w:id="13" w:name="bookmark15"/>
      <w:r>
        <w:rPr>
          <w:sz w:val="24"/>
          <w:szCs w:val="24"/>
        </w:rPr>
        <w:t xml:space="preserve">3.13 </w:t>
      </w:r>
      <w:r w:rsidR="006108C0" w:rsidRPr="000B2263">
        <w:rPr>
          <w:sz w:val="24"/>
          <w:szCs w:val="24"/>
        </w:rPr>
        <w:t>Требования</w:t>
      </w:r>
      <w:r w:rsidR="006108C0" w:rsidRPr="000B2263">
        <w:rPr>
          <w:sz w:val="24"/>
          <w:szCs w:val="24"/>
        </w:rPr>
        <w:tab/>
        <w:t>к проведению санитарно-противоэпидемических и профилактических мероприятий</w:t>
      </w:r>
      <w:bookmarkEnd w:id="13"/>
    </w:p>
    <w:p w:rsidR="00B15819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3.13.1.В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lastRenderedPageBreak/>
        <w:t xml:space="preserve"> -медицинские осмотры детей (в том числе на педикулез) при поступлении в МБДОУ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МБДОУ при наличии медицинской справки об отсутствии педикулеза; результаты осмотра заносят в специальный журнал;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-систематическое наблюдение за состоянием здоровья воспитанников, особенно имеющих отклонения в состоянии здоровья;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-работу по организации профилактических осмотров воспитанников и проведение профилактических прививок;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-распределение детей на медицинские группы для занятий физическим воспитанием; -информирование руководителя МБДОУ, воспитателей о состоянии здоровья детей, рекомендуемом режиме для детей с отклонениями в состоянии здоровья; -сообщение в территориальные учреждения здравоохранения о случае инфекционных и паразитарных заболеваний среди воспитанников и персонала МБДОУ в течение 2 часов после установления диагноза;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 -организацию и контроль за проведением профилактических и санитарно- противоэпидемических мероприятий,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-работу по организации и проведению профилактической и текущей дезинфекции, а также контроль за полнотой ее проведения;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-работу с персоналом и детьми по формированию здорового образа жизни (организация "дней здоровья", игр, викторин и другие);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48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-контроль за пищеблоком и питанием детей; -ведение медицинской документации.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 w:firstLine="46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В целях профилактики контагиозных гельминтозов (энтеробиоза и гименолепидоза) в МБДОУ организуются и проводятся меры по предупреждению передачи возбудителя и оздоровлению источников инвазии. Выявление инфицированных контагиозных гельминтозами осуществляется одновременным однократным обследованием всех детей МБДОУ один раз в год. Всех выявленных инфицированных регистрируют в журнале для инфекционных заболеваний и проводят медикаментозную терапию. При выявлении 20% и более инфицированных острицами среди детей проводят оздоровление всех детей и обслуживающего персонала МБДОУ.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CF4E8D" w:rsidRPr="000B2263" w:rsidRDefault="00B15819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3.13.2 После перенесенного заболевания, а также отсутствия ребенка более 4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(СанПиН, п. 11.3).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right="1100" w:firstLine="0"/>
        <w:jc w:val="both"/>
        <w:rPr>
          <w:sz w:val="24"/>
          <w:szCs w:val="24"/>
        </w:rPr>
      </w:pPr>
      <w:bookmarkStart w:id="14" w:name="bookmark16"/>
      <w:r w:rsidRPr="000B2263">
        <w:rPr>
          <w:sz w:val="24"/>
          <w:szCs w:val="24"/>
        </w:rPr>
        <w:t>3.14.Требования к обеспечению текущего контроля за состоянием здоровья воспитанников</w:t>
      </w:r>
      <w:bookmarkEnd w:id="14"/>
    </w:p>
    <w:p w:rsidR="00CF4E8D" w:rsidRPr="000B2263" w:rsidRDefault="002A4C53" w:rsidP="002A4C53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3.14.1</w:t>
      </w:r>
      <w:r w:rsidR="006108C0" w:rsidRPr="000B226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 xml:space="preserve">с целью текущего контроля за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образовательной организации не принимаются. Заболевших в течение дня детей сотрудники образовательной организации обязаны изолировать от здоровых детей до прихода </w:t>
      </w:r>
      <w:r w:rsidR="006108C0" w:rsidRPr="000B2263">
        <w:rPr>
          <w:sz w:val="24"/>
          <w:szCs w:val="24"/>
        </w:rPr>
        <w:lastRenderedPageBreak/>
        <w:t>родителей или до их госпитализации с обязательным информированием родителей (СанПиН).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3.14.2 </w:t>
      </w:r>
      <w:r w:rsidR="006108C0" w:rsidRPr="000B2263">
        <w:rPr>
          <w:sz w:val="24"/>
          <w:szCs w:val="24"/>
        </w:rPr>
        <w:t>Для</w:t>
      </w:r>
      <w:r w:rsidR="006108C0" w:rsidRPr="000B2263">
        <w:rPr>
          <w:sz w:val="24"/>
          <w:szCs w:val="24"/>
        </w:rPr>
        <w:tab/>
        <w:t>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92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3.14.3 </w:t>
      </w:r>
      <w:r w:rsidR="006108C0" w:rsidRPr="000B2263">
        <w:rPr>
          <w:sz w:val="24"/>
          <w:szCs w:val="24"/>
        </w:rPr>
        <w:t>С</w:t>
      </w:r>
      <w:r w:rsidR="006108C0" w:rsidRPr="000B2263">
        <w:rPr>
          <w:sz w:val="24"/>
          <w:szCs w:val="24"/>
        </w:rPr>
        <w:tab/>
        <w:t>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обязана незамедлительно поставить в известность администрацию МБДОУ, медицинского работника для выяснения ими обстоятельств случившегося.Медицинский работник обязана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повторно- информационным письмом с подробным описанием случая, принятыми мерами). МБДОУ обязана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CF4E8D" w:rsidRPr="000B2263" w:rsidRDefault="002A4C53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3.14.4.МБДОУ обязана осуществлять деятельность по отслеживанию динамики показателей здоровья воспитанников, включать сведения о состоянии здоровья в ежегодный отчет образовательной организации, доступный широкой общественности.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15" w:name="bookmark17"/>
      <w:r w:rsidRPr="000B2263">
        <w:rPr>
          <w:sz w:val="24"/>
          <w:szCs w:val="24"/>
        </w:rPr>
        <w:t>3.15.Требования к соблюдению государственных санитарно- эпидемиологических правил и нормативов</w:t>
      </w:r>
      <w:bookmarkEnd w:id="15"/>
    </w:p>
    <w:p w:rsidR="00CF4E8D" w:rsidRPr="000B2263" w:rsidRDefault="002A4C53" w:rsidP="002A4C53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</w:t>
      </w:r>
    </w:p>
    <w:p w:rsidR="00CF4E8D" w:rsidRPr="000B2263" w:rsidRDefault="002A4C53" w:rsidP="002A4C53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3.15.2 </w:t>
      </w:r>
      <w:r w:rsidR="006108C0" w:rsidRPr="000B2263">
        <w:rPr>
          <w:sz w:val="24"/>
          <w:szCs w:val="24"/>
        </w:rPr>
        <w:t>Технические</w:t>
      </w:r>
      <w:r w:rsidR="006108C0" w:rsidRPr="000B2263">
        <w:rPr>
          <w:sz w:val="24"/>
          <w:szCs w:val="24"/>
        </w:rPr>
        <w:tab/>
        <w:t>осмотры здания МБДОУ должны быть систематическими (осмотр штукатурки, потолков, лестниц, вентиляционных установок, оконных рам, электроарматуры, санитарно- технических установок). Необходимо осуществлять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3.15.3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МБДОУ лестницы должны иметь высокие перила с вертикальными, часто расставленными планками. Лестницы на чердаках, а также наружные пожарные лестницы в нижней части следует закрывать щитами.</w:t>
      </w:r>
    </w:p>
    <w:p w:rsidR="00CF4E8D" w:rsidRPr="000B2263" w:rsidRDefault="002A4C53" w:rsidP="002A4C53">
      <w:pPr>
        <w:pStyle w:val="Bodytext1"/>
        <w:shd w:val="clear" w:color="auto" w:fill="auto"/>
        <w:tabs>
          <w:tab w:val="left" w:pos="709"/>
        </w:tabs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3.15.4 </w:t>
      </w:r>
      <w:r w:rsidR="006108C0" w:rsidRPr="000B2263">
        <w:rPr>
          <w:sz w:val="24"/>
          <w:szCs w:val="24"/>
        </w:rPr>
        <w:t>Группы</w:t>
      </w:r>
      <w:r w:rsidR="006108C0" w:rsidRPr="000B2263">
        <w:rPr>
          <w:sz w:val="24"/>
          <w:szCs w:val="24"/>
        </w:rPr>
        <w:tab/>
        <w:t>для детей до 3-х лет должны располагаться на первом этаже.</w:t>
      </w:r>
    </w:p>
    <w:p w:rsidR="00CF4E8D" w:rsidRPr="000B2263" w:rsidRDefault="00B34196" w:rsidP="00B34196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3.15.5 </w:t>
      </w:r>
      <w:r w:rsidR="006108C0" w:rsidRPr="000B2263">
        <w:rPr>
          <w:sz w:val="24"/>
          <w:szCs w:val="24"/>
        </w:rPr>
        <w:t>Входные</w:t>
      </w:r>
      <w:r w:rsidR="006108C0" w:rsidRPr="000B2263">
        <w:rPr>
          <w:sz w:val="24"/>
          <w:szCs w:val="24"/>
        </w:rPr>
        <w:tab/>
        <w:t>двери МБДОУ должны быть снабжены звонками, кодовыми замками, иметь запор на высоте, недоступной ребенку, постоянно закрываться.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>3.15.6</w:t>
      </w:r>
      <w:r w:rsidR="006108C0" w:rsidRPr="000B2263">
        <w:rPr>
          <w:sz w:val="24"/>
          <w:szCs w:val="24"/>
        </w:rPr>
        <w:t>Все</w:t>
      </w:r>
      <w:r w:rsidR="006108C0" w:rsidRPr="000B2263">
        <w:rPr>
          <w:sz w:val="24"/>
          <w:szCs w:val="24"/>
        </w:rPr>
        <w:tab/>
        <w:t>открывающиеся окна должны открываться внутрь, закрепляться крючками. Не следует употреблять в дверях пружины и блоки.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3.15.7 </w:t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допускается сжигание мусора на территории МБДОУ или в непосредственной близости от неё.</w:t>
      </w:r>
    </w:p>
    <w:p w:rsidR="00CF4E8D" w:rsidRPr="000B2263" w:rsidRDefault="001B08FC" w:rsidP="001B08FC">
      <w:pPr>
        <w:pStyle w:val="Bodytext1"/>
        <w:shd w:val="clear" w:color="auto" w:fill="auto"/>
        <w:spacing w:after="3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B34196">
        <w:rPr>
          <w:sz w:val="24"/>
          <w:szCs w:val="24"/>
        </w:rPr>
        <w:t xml:space="preserve">3.15.8 </w:t>
      </w:r>
      <w:r w:rsidR="006108C0" w:rsidRPr="000B2263">
        <w:rPr>
          <w:sz w:val="24"/>
          <w:szCs w:val="24"/>
        </w:rPr>
        <w:t>Участок</w:t>
      </w:r>
      <w:r w:rsidR="006108C0" w:rsidRPr="000B2263">
        <w:rPr>
          <w:sz w:val="24"/>
          <w:szCs w:val="24"/>
        </w:rPr>
        <w:tab/>
        <w:t>МБДОУ должен быть обнесен изгородью высотой не менее 2 (два) метра.</w:t>
      </w:r>
    </w:p>
    <w:p w:rsidR="00CF4E8D" w:rsidRPr="000B2263" w:rsidRDefault="001B08FC" w:rsidP="001B08FC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3.15.9 </w:t>
      </w:r>
      <w:r w:rsidR="006108C0" w:rsidRPr="000B2263">
        <w:rPr>
          <w:sz w:val="24"/>
          <w:szCs w:val="24"/>
        </w:rPr>
        <w:t>Дезинфекционные</w:t>
      </w:r>
      <w:r w:rsidR="006108C0" w:rsidRPr="000B2263">
        <w:rPr>
          <w:sz w:val="24"/>
          <w:szCs w:val="24"/>
        </w:rPr>
        <w:tab/>
        <w:t>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3.15.10 </w:t>
      </w:r>
      <w:r w:rsidR="006108C0" w:rsidRPr="000B2263">
        <w:rPr>
          <w:sz w:val="24"/>
          <w:szCs w:val="24"/>
        </w:rPr>
        <w:t>Ямы</w:t>
      </w:r>
      <w:r w:rsidR="006108C0" w:rsidRPr="000B2263">
        <w:rPr>
          <w:sz w:val="24"/>
          <w:szCs w:val="24"/>
        </w:rPr>
        <w:tab/>
        <w:t>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3.15.11 </w:t>
      </w:r>
      <w:r w:rsidR="006108C0" w:rsidRPr="000B2263">
        <w:rPr>
          <w:sz w:val="24"/>
          <w:szCs w:val="24"/>
        </w:rPr>
        <w:t>Крыши</w:t>
      </w:r>
      <w:r w:rsidR="006108C0" w:rsidRPr="000B2263">
        <w:rPr>
          <w:sz w:val="24"/>
          <w:szCs w:val="24"/>
        </w:rPr>
        <w:tab/>
        <w:t>всех построек на участке МБДОУ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3.15.12 </w:t>
      </w:r>
      <w:r w:rsidR="006108C0" w:rsidRPr="000B2263">
        <w:rPr>
          <w:sz w:val="24"/>
          <w:szCs w:val="24"/>
        </w:rPr>
        <w:t>Следует</w:t>
      </w:r>
      <w:r w:rsidR="006108C0" w:rsidRPr="000B2263">
        <w:rPr>
          <w:sz w:val="24"/>
          <w:szCs w:val="24"/>
        </w:rPr>
        <w:tab/>
        <w:t>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3.15.13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помещениях групповых и спальных комнат должны быть вывешены комнатные термометры для контроля температурного режима.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3.15.14 </w:t>
      </w:r>
      <w:r w:rsidR="006108C0" w:rsidRPr="000B2263">
        <w:rPr>
          <w:sz w:val="24"/>
          <w:szCs w:val="24"/>
        </w:rPr>
        <w:t>Не</w:t>
      </w:r>
      <w:r w:rsidR="006108C0" w:rsidRPr="000B2263">
        <w:rPr>
          <w:sz w:val="24"/>
          <w:szCs w:val="24"/>
        </w:rPr>
        <w:tab/>
        <w:t>допускается использование переносных обогревательных приборов, а также обогревателей с инфракрасным излучением.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3.15.15 </w:t>
      </w:r>
      <w:r w:rsidR="006108C0" w:rsidRPr="000B2263">
        <w:rPr>
          <w:sz w:val="24"/>
          <w:szCs w:val="24"/>
        </w:rPr>
        <w:t>Сквозное</w:t>
      </w:r>
      <w:r w:rsidR="006108C0" w:rsidRPr="000B2263">
        <w:rPr>
          <w:sz w:val="24"/>
          <w:szCs w:val="24"/>
        </w:rPr>
        <w:tab/>
        <w:t>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3.15.16 </w:t>
      </w:r>
      <w:r w:rsidR="006108C0" w:rsidRPr="000B2263">
        <w:rPr>
          <w:sz w:val="24"/>
          <w:szCs w:val="24"/>
        </w:rPr>
        <w:t>Размещение</w:t>
      </w:r>
      <w:r w:rsidR="006108C0" w:rsidRPr="000B2263">
        <w:rPr>
          <w:sz w:val="24"/>
          <w:szCs w:val="24"/>
        </w:rPr>
        <w:tab/>
        <w:t>аквариумов, животных и птиц в помещениях групповых не допускается.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3.15.17 </w:t>
      </w:r>
      <w:r w:rsidR="006108C0" w:rsidRPr="000B2263">
        <w:rPr>
          <w:sz w:val="24"/>
          <w:szCs w:val="24"/>
        </w:rPr>
        <w:t>Во</w:t>
      </w:r>
      <w:r w:rsidR="006108C0" w:rsidRPr="000B2263">
        <w:rPr>
          <w:sz w:val="24"/>
          <w:szCs w:val="24"/>
        </w:rPr>
        <w:tab/>
        <w:t>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 xml:space="preserve">3.15.18 </w:t>
      </w:r>
      <w:r w:rsidR="006108C0" w:rsidRPr="000B2263">
        <w:rPr>
          <w:sz w:val="24"/>
          <w:szCs w:val="24"/>
        </w:rPr>
        <w:t>Руководитель</w:t>
      </w:r>
      <w:r w:rsidR="006108C0" w:rsidRPr="000B2263">
        <w:rPr>
          <w:sz w:val="24"/>
          <w:szCs w:val="24"/>
        </w:rPr>
        <w:tab/>
        <w:t>МБДОУ является ответственным лицом за организацию и полноту выполнения настоящих требований, в том числе обеспечивает: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-наличие текста настоящего положения по охране жизни и здоровья воспитанников во время пребывания в МБДОУ и доведение содержания Положения до работников учреждения;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5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-выполнение требований Положений всеми работниками МБДОУ; -необходимые условия для соблюдения настоящих требований;</w:t>
      </w:r>
    </w:p>
    <w:p w:rsidR="00B34196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 xml:space="preserve">-прием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-наличие личных медицинских книжек на каждого работника;</w:t>
      </w:r>
    </w:p>
    <w:p w:rsidR="00CF4E8D" w:rsidRPr="000B2263" w:rsidRDefault="006108C0" w:rsidP="000B2263">
      <w:pPr>
        <w:pStyle w:val="Bodytext1"/>
        <w:shd w:val="clear" w:color="auto" w:fill="auto"/>
        <w:spacing w:after="30"/>
        <w:ind w:left="20" w:right="2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-своевременное прохождение работниками МБДОУ периодических медицинских обследований, гигиенического воспитания и обучения; -организацию мероприятий по дезинфекции, дезинсекции и дератизации; -исправную работу технологического, холодильного и другого оборудования МБДОУ.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709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34196">
        <w:rPr>
          <w:sz w:val="24"/>
          <w:szCs w:val="24"/>
        </w:rPr>
        <w:t>3.15.19</w:t>
      </w:r>
      <w:r>
        <w:rPr>
          <w:sz w:val="24"/>
          <w:szCs w:val="24"/>
        </w:rPr>
        <w:t xml:space="preserve">   </w:t>
      </w:r>
      <w:r w:rsidR="006108C0" w:rsidRPr="000B2263">
        <w:rPr>
          <w:sz w:val="24"/>
          <w:szCs w:val="24"/>
        </w:rPr>
        <w:t>Медицинский</w:t>
      </w:r>
      <w:r w:rsidR="006108C0" w:rsidRPr="000B2263">
        <w:rPr>
          <w:sz w:val="24"/>
          <w:szCs w:val="24"/>
        </w:rPr>
        <w:tab/>
        <w:t>персонал МБДОУ осуществляет повседневный контроль за соблюдением требований санитарных правил.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74" w:lineRule="exact"/>
        <w:ind w:left="20" w:right="20" w:firstLine="0"/>
        <w:jc w:val="both"/>
        <w:rPr>
          <w:sz w:val="24"/>
          <w:szCs w:val="24"/>
        </w:rPr>
      </w:pPr>
      <w:bookmarkStart w:id="16" w:name="bookmark18"/>
      <w:r w:rsidRPr="000B2263">
        <w:rPr>
          <w:sz w:val="24"/>
          <w:szCs w:val="24"/>
        </w:rPr>
        <w:t>3.16.Требования к расследованию и учету несчастных случаев с воспитанниками во время пребывания в образовательной организации</w:t>
      </w:r>
      <w:bookmarkEnd w:id="16"/>
    </w:p>
    <w:p w:rsidR="00CF4E8D" w:rsidRPr="000B2263" w:rsidRDefault="001B08FC" w:rsidP="001B08FC">
      <w:pPr>
        <w:pStyle w:val="Bodytext1"/>
        <w:shd w:val="clear" w:color="auto" w:fill="auto"/>
        <w:tabs>
          <w:tab w:val="left" w:pos="946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3.16.1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 xml:space="preserve">МБДОУ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</w:t>
      </w:r>
      <w:r w:rsidR="006108C0" w:rsidRPr="000B2263">
        <w:rPr>
          <w:sz w:val="24"/>
          <w:szCs w:val="24"/>
        </w:rPr>
        <w:lastRenderedPageBreak/>
        <w:t>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41 273-ФЭ).</w:t>
      </w:r>
    </w:p>
    <w:p w:rsidR="00CF4E8D" w:rsidRPr="000B2263" w:rsidRDefault="001B08FC" w:rsidP="001B08FC">
      <w:pPr>
        <w:pStyle w:val="Bodytext1"/>
        <w:shd w:val="clear" w:color="auto" w:fill="auto"/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3.16.2 </w:t>
      </w:r>
      <w:r w:rsidR="006108C0" w:rsidRPr="000B2263">
        <w:rPr>
          <w:sz w:val="24"/>
          <w:szCs w:val="24"/>
        </w:rPr>
        <w:t>Несчастный</w:t>
      </w:r>
      <w:r w:rsidR="006108C0" w:rsidRPr="000B2263">
        <w:rPr>
          <w:sz w:val="24"/>
          <w:szCs w:val="24"/>
        </w:rPr>
        <w:tab/>
        <w:t>случай, происшедший в МБДОУ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3.16.3 </w:t>
      </w:r>
      <w:r w:rsidR="006108C0" w:rsidRPr="000B2263">
        <w:rPr>
          <w:sz w:val="24"/>
          <w:szCs w:val="24"/>
        </w:rPr>
        <w:t>Все</w:t>
      </w:r>
      <w:r w:rsidR="006108C0" w:rsidRPr="000B2263">
        <w:rPr>
          <w:sz w:val="24"/>
          <w:szCs w:val="24"/>
        </w:rPr>
        <w:tab/>
        <w:t>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3.16.4 </w:t>
      </w:r>
      <w:r w:rsidR="006108C0" w:rsidRPr="000B2263">
        <w:rPr>
          <w:sz w:val="24"/>
          <w:szCs w:val="24"/>
        </w:rPr>
        <w:t>Руководитель</w:t>
      </w:r>
      <w:r w:rsidR="006108C0" w:rsidRPr="000B2263">
        <w:rPr>
          <w:sz w:val="24"/>
          <w:szCs w:val="24"/>
        </w:rPr>
        <w:tab/>
        <w:t>МБДОУ обязан выдать пострадавшему - его родителям (законным представителям) Акт формы Н- 2 о несчастном случае не позднее трех дней с момента окончания по нему расследования.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51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3.16.15 </w:t>
      </w:r>
      <w:r w:rsidR="006108C0" w:rsidRPr="000B2263">
        <w:rPr>
          <w:sz w:val="24"/>
          <w:szCs w:val="24"/>
        </w:rPr>
        <w:t>В</w:t>
      </w:r>
      <w:r w:rsidR="006108C0" w:rsidRPr="000B2263">
        <w:rPr>
          <w:sz w:val="24"/>
          <w:szCs w:val="24"/>
        </w:rPr>
        <w:tab/>
        <w:t>случае, если с воспитанником произошел несчастный случай, администрация МБДОУ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работниками МБДОУ по соблюдению инструкции по охране жизни и здоровья воспитанников МБДОУ, незамедлительно принимает меры по устранению травмоопасных факторов, вносит запись в Журнал учета несчастных случаев воспитанников. Администрация МБДОУ ежегодно представляет Учредителю отчет о несчастных случаях с воспитанниками во время образовательного процесса.</w:t>
      </w:r>
    </w:p>
    <w:p w:rsidR="00CF4E8D" w:rsidRPr="000B2263" w:rsidRDefault="006108C0" w:rsidP="0021647C">
      <w:pPr>
        <w:pStyle w:val="Heading20"/>
        <w:keepNext/>
        <w:keepLines/>
        <w:shd w:val="clear" w:color="auto" w:fill="auto"/>
        <w:spacing w:before="0" w:after="30" w:line="274" w:lineRule="exact"/>
        <w:ind w:left="20" w:firstLine="0"/>
        <w:jc w:val="center"/>
        <w:rPr>
          <w:sz w:val="24"/>
          <w:szCs w:val="24"/>
        </w:rPr>
      </w:pPr>
      <w:bookmarkStart w:id="17" w:name="bookmark19"/>
      <w:r w:rsidRPr="000B2263">
        <w:rPr>
          <w:sz w:val="24"/>
          <w:szCs w:val="24"/>
        </w:rPr>
        <w:t>4. Ответственность коллектива</w:t>
      </w:r>
      <w:bookmarkEnd w:id="17"/>
    </w:p>
    <w:p w:rsidR="00CF4E8D" w:rsidRPr="000B2263" w:rsidRDefault="001B08FC" w:rsidP="001B08FC">
      <w:pPr>
        <w:pStyle w:val="Bodytext1"/>
        <w:shd w:val="clear" w:color="auto" w:fill="auto"/>
        <w:tabs>
          <w:tab w:val="left" w:pos="577"/>
        </w:tabs>
        <w:spacing w:after="3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>
        <w:rPr>
          <w:sz w:val="24"/>
          <w:szCs w:val="24"/>
        </w:rPr>
        <w:tab/>
      </w:r>
      <w:r w:rsidR="006108C0" w:rsidRPr="000B2263">
        <w:rPr>
          <w:sz w:val="24"/>
          <w:szCs w:val="24"/>
        </w:rPr>
        <w:t>За нарушение санитарного законодательства руководитель МБДОУ,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1364"/>
        </w:tabs>
        <w:spacing w:after="30" w:line="322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6108C0" w:rsidRPr="000B2263">
        <w:rPr>
          <w:sz w:val="24"/>
          <w:szCs w:val="24"/>
        </w:rPr>
        <w:t>МБДОУ</w:t>
      </w:r>
      <w:r w:rsidR="006108C0" w:rsidRPr="000B2263">
        <w:rPr>
          <w:sz w:val="24"/>
          <w:szCs w:val="24"/>
        </w:rPr>
        <w:tab/>
        <w:t>несет ответственность в установленном законодательством РФ порядке за жизнь и здоровье обучающихся, воспитанников (ст. 28, п.7 Закона об образовании в РФ).</w:t>
      </w:r>
    </w:p>
    <w:p w:rsidR="00CF4E8D" w:rsidRPr="000B2263" w:rsidRDefault="001B08FC" w:rsidP="001B08FC">
      <w:pPr>
        <w:pStyle w:val="Bodytext1"/>
        <w:shd w:val="clear" w:color="auto" w:fill="auto"/>
        <w:tabs>
          <w:tab w:val="left" w:pos="822"/>
        </w:tabs>
        <w:spacing w:after="30" w:line="322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6108C0" w:rsidRPr="000B2263">
        <w:rPr>
          <w:sz w:val="24"/>
          <w:szCs w:val="24"/>
        </w:rPr>
        <w:t>Все</w:t>
      </w:r>
      <w:r w:rsidR="006108C0" w:rsidRPr="000B2263">
        <w:rPr>
          <w:sz w:val="24"/>
          <w:szCs w:val="24"/>
        </w:rPr>
        <w:tab/>
        <w:t>без исключения сотрудники МБДОУ несут персональную ответственность за охрану жизни и здоровья детей во время образовательного процесса. Правила,</w:t>
      </w:r>
    </w:p>
    <w:p w:rsidR="00CF4E8D" w:rsidRPr="000B2263" w:rsidRDefault="006108C0" w:rsidP="000B2263">
      <w:pPr>
        <w:pStyle w:val="Bodytext1"/>
        <w:shd w:val="clear" w:color="auto" w:fill="auto"/>
        <w:spacing w:after="30" w:line="322" w:lineRule="exact"/>
        <w:ind w:left="20" w:right="3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изложенные в настоящем Положении, обязательны для исполнения всеми работниками образовательной организации.</w:t>
      </w:r>
    </w:p>
    <w:p w:rsidR="00CF4E8D" w:rsidRPr="000B2263" w:rsidRDefault="006108C0" w:rsidP="000B2263">
      <w:pPr>
        <w:pStyle w:val="Bodytext1"/>
        <w:shd w:val="clear" w:color="auto" w:fill="auto"/>
        <w:spacing w:after="30" w:line="322" w:lineRule="exact"/>
        <w:ind w:left="20" w:right="120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4.4</w:t>
      </w:r>
      <w:r w:rsidR="001B08FC">
        <w:rPr>
          <w:sz w:val="24"/>
          <w:szCs w:val="24"/>
        </w:rPr>
        <w:t xml:space="preserve"> </w:t>
      </w:r>
      <w:r w:rsidRPr="000B2263">
        <w:rPr>
          <w:sz w:val="24"/>
          <w:szCs w:val="24"/>
        </w:rPr>
        <w:t>. Работникам МБДОУ запрещается забирать своих детей на рабочее место до окончания смены.</w:t>
      </w:r>
    </w:p>
    <w:p w:rsidR="00CF4E8D" w:rsidRPr="000B2263" w:rsidRDefault="006108C0" w:rsidP="000B2263">
      <w:pPr>
        <w:pStyle w:val="Heading20"/>
        <w:keepNext/>
        <w:keepLines/>
        <w:shd w:val="clear" w:color="auto" w:fill="auto"/>
        <w:spacing w:before="0" w:after="30" w:line="230" w:lineRule="exact"/>
        <w:ind w:left="2640" w:firstLine="0"/>
        <w:jc w:val="both"/>
        <w:rPr>
          <w:sz w:val="24"/>
          <w:szCs w:val="24"/>
        </w:rPr>
      </w:pPr>
      <w:bookmarkStart w:id="18" w:name="bookmark20"/>
      <w:r w:rsidRPr="000B2263">
        <w:rPr>
          <w:sz w:val="24"/>
          <w:szCs w:val="24"/>
        </w:rPr>
        <w:t>5. Заключительные положения</w:t>
      </w:r>
      <w:bookmarkEnd w:id="18"/>
    </w:p>
    <w:p w:rsidR="00CF4E8D" w:rsidRPr="000B2263" w:rsidRDefault="006108C0" w:rsidP="000B2263">
      <w:pPr>
        <w:pStyle w:val="Bodytext1"/>
        <w:numPr>
          <w:ilvl w:val="0"/>
          <w:numId w:val="20"/>
        </w:numPr>
        <w:shd w:val="clear" w:color="auto" w:fill="auto"/>
        <w:tabs>
          <w:tab w:val="left" w:pos="438"/>
        </w:tabs>
        <w:spacing w:after="30"/>
        <w:ind w:left="20" w:right="3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Настоящее положение вступает в действие с момента утверждения и издания приказа руководителя МБДОУ.</w:t>
      </w:r>
    </w:p>
    <w:p w:rsidR="006108C0" w:rsidRPr="000B2263" w:rsidRDefault="006108C0" w:rsidP="000B2263">
      <w:pPr>
        <w:pStyle w:val="Bodytext1"/>
        <w:numPr>
          <w:ilvl w:val="0"/>
          <w:numId w:val="20"/>
        </w:numPr>
        <w:shd w:val="clear" w:color="auto" w:fill="auto"/>
        <w:tabs>
          <w:tab w:val="left" w:pos="442"/>
        </w:tabs>
        <w:spacing w:after="30"/>
        <w:ind w:left="20" w:right="340"/>
        <w:jc w:val="both"/>
        <w:rPr>
          <w:sz w:val="24"/>
          <w:szCs w:val="24"/>
        </w:rPr>
      </w:pPr>
      <w:r w:rsidRPr="000B2263">
        <w:rPr>
          <w:sz w:val="24"/>
          <w:szCs w:val="24"/>
        </w:rPr>
        <w:t>Изменения и дополнения вносятся в Положение по мере необходимости и подлежат утверждению руководителем МБДОУ.</w:t>
      </w:r>
    </w:p>
    <w:sectPr w:rsidR="006108C0" w:rsidRPr="000B2263" w:rsidSect="000B2263">
      <w:footerReference w:type="default" r:id="rId9"/>
      <w:type w:val="continuous"/>
      <w:pgSz w:w="11905" w:h="16837"/>
      <w:pgMar w:top="1135" w:right="804" w:bottom="540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165" w:rsidRDefault="00C80165" w:rsidP="001B08FC">
      <w:r>
        <w:separator/>
      </w:r>
    </w:p>
  </w:endnote>
  <w:endnote w:type="continuationSeparator" w:id="0">
    <w:p w:rsidR="00C80165" w:rsidRDefault="00C80165" w:rsidP="001B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8FC" w:rsidRPr="001B08FC" w:rsidRDefault="00CF4E8D">
    <w:pPr>
      <w:pStyle w:val="a6"/>
      <w:jc w:val="right"/>
      <w:rPr>
        <w:rFonts w:ascii="Times New Roman" w:hAnsi="Times New Roman" w:cs="Times New Roman"/>
        <w:sz w:val="20"/>
      </w:rPr>
    </w:pPr>
    <w:r w:rsidRPr="001B08FC">
      <w:rPr>
        <w:rFonts w:ascii="Times New Roman" w:hAnsi="Times New Roman" w:cs="Times New Roman"/>
        <w:sz w:val="20"/>
      </w:rPr>
      <w:fldChar w:fldCharType="begin"/>
    </w:r>
    <w:r w:rsidR="001B08FC" w:rsidRPr="001B08FC">
      <w:rPr>
        <w:rFonts w:ascii="Times New Roman" w:hAnsi="Times New Roman" w:cs="Times New Roman"/>
        <w:sz w:val="20"/>
      </w:rPr>
      <w:instrText xml:space="preserve"> PAGE   \* MERGEFORMAT </w:instrText>
    </w:r>
    <w:r w:rsidRPr="001B08FC">
      <w:rPr>
        <w:rFonts w:ascii="Times New Roman" w:hAnsi="Times New Roman" w:cs="Times New Roman"/>
        <w:sz w:val="20"/>
      </w:rPr>
      <w:fldChar w:fldCharType="separate"/>
    </w:r>
    <w:r w:rsidR="00785B67">
      <w:rPr>
        <w:rFonts w:ascii="Times New Roman" w:hAnsi="Times New Roman" w:cs="Times New Roman"/>
        <w:noProof/>
        <w:sz w:val="20"/>
      </w:rPr>
      <w:t>1</w:t>
    </w:r>
    <w:r w:rsidRPr="001B08FC">
      <w:rPr>
        <w:rFonts w:ascii="Times New Roman" w:hAnsi="Times New Roman" w:cs="Times New Roman"/>
        <w:sz w:val="20"/>
      </w:rPr>
      <w:fldChar w:fldCharType="end"/>
    </w:r>
  </w:p>
  <w:p w:rsidR="001B08FC" w:rsidRDefault="001B08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165" w:rsidRDefault="00C80165" w:rsidP="001B08FC">
      <w:r>
        <w:separator/>
      </w:r>
    </w:p>
  </w:footnote>
  <w:footnote w:type="continuationSeparator" w:id="0">
    <w:p w:rsidR="00C80165" w:rsidRDefault="00C80165" w:rsidP="001B0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3.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3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3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63"/>
    <w:rsid w:val="000B2263"/>
    <w:rsid w:val="001B08FC"/>
    <w:rsid w:val="0021647C"/>
    <w:rsid w:val="00262EFE"/>
    <w:rsid w:val="002A4C53"/>
    <w:rsid w:val="002E59B1"/>
    <w:rsid w:val="006108C0"/>
    <w:rsid w:val="00785B67"/>
    <w:rsid w:val="00905937"/>
    <w:rsid w:val="009B5768"/>
    <w:rsid w:val="00A41FB3"/>
    <w:rsid w:val="00B15819"/>
    <w:rsid w:val="00B34196"/>
    <w:rsid w:val="00C80165"/>
    <w:rsid w:val="00C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8D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F4E8D"/>
    <w:rPr>
      <w:color w:val="0066CC"/>
      <w:u w:val="single"/>
    </w:rPr>
  </w:style>
  <w:style w:type="character" w:customStyle="1" w:styleId="Bodytext">
    <w:name w:val="Body text_"/>
    <w:basedOn w:val="a0"/>
    <w:link w:val="Bodytext1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1"/>
    <w:basedOn w:val="Bodytext"/>
    <w:uiPriority w:val="99"/>
    <w:rsid w:val="00CF4E8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">
    <w:name w:val="Body text4"/>
    <w:basedOn w:val="Bodytext"/>
    <w:uiPriority w:val="99"/>
    <w:rsid w:val="00CF4E8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3">
    <w:name w:val="Body text3"/>
    <w:basedOn w:val="Bodytext"/>
    <w:uiPriority w:val="99"/>
    <w:rsid w:val="00CF4E8D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Bodytext2">
    <w:name w:val="Body text2"/>
    <w:basedOn w:val="Bodytext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">
    <w:name w:val="Body text + Italic"/>
    <w:aliases w:val="Spacing -1 pt"/>
    <w:basedOn w:val="Bodytext"/>
    <w:uiPriority w:val="99"/>
    <w:rsid w:val="00CF4E8D"/>
    <w:rPr>
      <w:rFonts w:ascii="Times New Roman" w:hAnsi="Times New Roman" w:cs="Times New Roman"/>
      <w:i/>
      <w:iCs/>
      <w:spacing w:val="-20"/>
      <w:sz w:val="23"/>
      <w:szCs w:val="23"/>
      <w:u w:val="single"/>
    </w:rPr>
  </w:style>
  <w:style w:type="character" w:customStyle="1" w:styleId="BodytextSpacing-1pt">
    <w:name w:val="Body text + Spacing -1 pt"/>
    <w:basedOn w:val="Bodytext"/>
    <w:uiPriority w:val="99"/>
    <w:rsid w:val="00CF4E8D"/>
    <w:rPr>
      <w:rFonts w:ascii="Times New Roman" w:hAnsi="Times New Roman" w:cs="Times New Roman"/>
      <w:spacing w:val="-20"/>
      <w:sz w:val="23"/>
      <w:szCs w:val="23"/>
    </w:rPr>
  </w:style>
  <w:style w:type="character" w:customStyle="1" w:styleId="BodytextSpacing-1pt2">
    <w:name w:val="Body text + Spacing -1 pt2"/>
    <w:basedOn w:val="Bodytext"/>
    <w:uiPriority w:val="99"/>
    <w:rsid w:val="00CF4E8D"/>
    <w:rPr>
      <w:rFonts w:ascii="Times New Roman" w:hAnsi="Times New Roman" w:cs="Times New Roman"/>
      <w:spacing w:val="-20"/>
      <w:sz w:val="23"/>
      <w:szCs w:val="23"/>
      <w:u w:val="single"/>
    </w:rPr>
  </w:style>
  <w:style w:type="character" w:customStyle="1" w:styleId="BodytextSpacing-1pt1">
    <w:name w:val="Body text + Spacing -1 pt1"/>
    <w:basedOn w:val="Bodytext"/>
    <w:uiPriority w:val="99"/>
    <w:rsid w:val="00CF4E8D"/>
    <w:rPr>
      <w:rFonts w:ascii="Times New Roman" w:hAnsi="Times New Roman" w:cs="Times New Roman"/>
      <w:spacing w:val="-2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0pt">
    <w:name w:val="Body text + 10 pt"/>
    <w:basedOn w:val="Bodytext"/>
    <w:uiPriority w:val="99"/>
    <w:rsid w:val="00CF4E8D"/>
    <w:rPr>
      <w:rFonts w:ascii="Times New Roman" w:hAnsi="Times New Roman" w:cs="Times New Roman"/>
      <w:spacing w:val="0"/>
      <w:sz w:val="20"/>
      <w:szCs w:val="20"/>
    </w:rPr>
  </w:style>
  <w:style w:type="character" w:customStyle="1" w:styleId="Heading2">
    <w:name w:val="Heading #2_"/>
    <w:basedOn w:val="a0"/>
    <w:link w:val="Heading20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0">
    <w:name w:val="Body text (2)_"/>
    <w:basedOn w:val="a0"/>
    <w:link w:val="Bodytext21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Spacing2pt">
    <w:name w:val="Body text + Spacing 2 pt"/>
    <w:basedOn w:val="Bodytext"/>
    <w:uiPriority w:val="99"/>
    <w:rsid w:val="00CF4E8D"/>
    <w:rPr>
      <w:rFonts w:ascii="Times New Roman" w:hAnsi="Times New Roman" w:cs="Times New Roman"/>
      <w:spacing w:val="40"/>
      <w:sz w:val="23"/>
      <w:szCs w:val="23"/>
    </w:rPr>
  </w:style>
  <w:style w:type="character" w:customStyle="1" w:styleId="BodytextSpacing3pt">
    <w:name w:val="Body text + Spacing 3 pt"/>
    <w:basedOn w:val="Bodytext"/>
    <w:uiPriority w:val="99"/>
    <w:rsid w:val="00CF4E8D"/>
    <w:rPr>
      <w:rFonts w:ascii="Times New Roman" w:hAnsi="Times New Roman" w:cs="Times New Roman"/>
      <w:spacing w:val="60"/>
      <w:sz w:val="23"/>
      <w:szCs w:val="23"/>
    </w:rPr>
  </w:style>
  <w:style w:type="character" w:customStyle="1" w:styleId="BodytextSpacing5pt">
    <w:name w:val="Body text + Spacing 5 pt"/>
    <w:basedOn w:val="Bodytext"/>
    <w:uiPriority w:val="99"/>
    <w:rsid w:val="00CF4E8D"/>
    <w:rPr>
      <w:rFonts w:ascii="Times New Roman" w:hAnsi="Times New Roman" w:cs="Times New Roman"/>
      <w:spacing w:val="100"/>
      <w:sz w:val="23"/>
      <w:szCs w:val="23"/>
    </w:rPr>
  </w:style>
  <w:style w:type="character" w:customStyle="1" w:styleId="BodytextBold">
    <w:name w:val="Body text + Bold"/>
    <w:basedOn w:val="Bodytext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2">
    <w:name w:val="Body text + Italic2"/>
    <w:basedOn w:val="Bodytext"/>
    <w:uiPriority w:val="99"/>
    <w:rsid w:val="00CF4E8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">
    <w:name w:val="Body text + Italic1"/>
    <w:basedOn w:val="Bodytext"/>
    <w:uiPriority w:val="99"/>
    <w:rsid w:val="00CF4E8D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1">
    <w:name w:val="Body text1"/>
    <w:basedOn w:val="a"/>
    <w:link w:val="Bodytext"/>
    <w:uiPriority w:val="99"/>
    <w:rsid w:val="00CF4E8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Heading10">
    <w:name w:val="Heading #1"/>
    <w:basedOn w:val="a"/>
    <w:link w:val="Heading1"/>
    <w:uiPriority w:val="99"/>
    <w:rsid w:val="00CF4E8D"/>
    <w:pPr>
      <w:shd w:val="clear" w:color="auto" w:fill="FFFFFF"/>
      <w:spacing w:before="1380" w:after="60" w:line="240" w:lineRule="atLeas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Heading20">
    <w:name w:val="Heading #2"/>
    <w:basedOn w:val="a"/>
    <w:link w:val="Heading2"/>
    <w:uiPriority w:val="99"/>
    <w:rsid w:val="00CF4E8D"/>
    <w:pPr>
      <w:shd w:val="clear" w:color="auto" w:fill="FFFFFF"/>
      <w:spacing w:before="300" w:after="300" w:line="240" w:lineRule="atLeast"/>
      <w:ind w:hanging="500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21">
    <w:name w:val="Body text (2)"/>
    <w:basedOn w:val="a"/>
    <w:link w:val="Bodytext20"/>
    <w:uiPriority w:val="99"/>
    <w:rsid w:val="00CF4E8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2">
    <w:name w:val="Основной текст (2)_"/>
    <w:basedOn w:val="a0"/>
    <w:link w:val="20"/>
    <w:locked/>
    <w:rsid w:val="000B2263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0B2263"/>
    <w:rPr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2263"/>
    <w:pPr>
      <w:widowControl w:val="0"/>
      <w:shd w:val="clear" w:color="auto" w:fill="FFFFFF"/>
      <w:spacing w:after="300" w:line="240" w:lineRule="atLeast"/>
      <w:jc w:val="center"/>
    </w:pPr>
    <w:rPr>
      <w:rFonts w:cs="Times New Roman"/>
      <w:b/>
      <w:bCs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rsid w:val="000B2263"/>
    <w:pPr>
      <w:widowControl w:val="0"/>
      <w:shd w:val="clear" w:color="auto" w:fill="FFFFFF"/>
      <w:spacing w:before="60" w:after="180" w:line="240" w:lineRule="atLeast"/>
    </w:pPr>
    <w:rPr>
      <w:rFonts w:cs="Times New Roman"/>
      <w:color w:val="auto"/>
      <w:sz w:val="10"/>
      <w:szCs w:val="10"/>
    </w:rPr>
  </w:style>
  <w:style w:type="paragraph" w:styleId="a4">
    <w:name w:val="header"/>
    <w:basedOn w:val="a"/>
    <w:link w:val="a5"/>
    <w:uiPriority w:val="99"/>
    <w:semiHidden/>
    <w:unhideWhenUsed/>
    <w:rsid w:val="001B08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08FC"/>
    <w:rPr>
      <w:rFonts w:cs="Arial Unicode MS"/>
      <w:color w:val="000000"/>
    </w:rPr>
  </w:style>
  <w:style w:type="paragraph" w:styleId="a6">
    <w:name w:val="footer"/>
    <w:basedOn w:val="a"/>
    <w:link w:val="a7"/>
    <w:uiPriority w:val="99"/>
    <w:unhideWhenUsed/>
    <w:rsid w:val="001B08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08FC"/>
    <w:rPr>
      <w:rFonts w:cs="Arial Unicode MS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41F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1FB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8D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F4E8D"/>
    <w:rPr>
      <w:color w:val="0066CC"/>
      <w:u w:val="single"/>
    </w:rPr>
  </w:style>
  <w:style w:type="character" w:customStyle="1" w:styleId="Bodytext">
    <w:name w:val="Body text_"/>
    <w:basedOn w:val="a0"/>
    <w:link w:val="Bodytext1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1"/>
    <w:basedOn w:val="Bodytext"/>
    <w:uiPriority w:val="99"/>
    <w:rsid w:val="00CF4E8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">
    <w:name w:val="Body text4"/>
    <w:basedOn w:val="Bodytext"/>
    <w:uiPriority w:val="99"/>
    <w:rsid w:val="00CF4E8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3">
    <w:name w:val="Body text3"/>
    <w:basedOn w:val="Bodytext"/>
    <w:uiPriority w:val="99"/>
    <w:rsid w:val="00CF4E8D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Bodytext2">
    <w:name w:val="Body text2"/>
    <w:basedOn w:val="Bodytext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">
    <w:name w:val="Body text + Italic"/>
    <w:aliases w:val="Spacing -1 pt"/>
    <w:basedOn w:val="Bodytext"/>
    <w:uiPriority w:val="99"/>
    <w:rsid w:val="00CF4E8D"/>
    <w:rPr>
      <w:rFonts w:ascii="Times New Roman" w:hAnsi="Times New Roman" w:cs="Times New Roman"/>
      <w:i/>
      <w:iCs/>
      <w:spacing w:val="-20"/>
      <w:sz w:val="23"/>
      <w:szCs w:val="23"/>
      <w:u w:val="single"/>
    </w:rPr>
  </w:style>
  <w:style w:type="character" w:customStyle="1" w:styleId="BodytextSpacing-1pt">
    <w:name w:val="Body text + Spacing -1 pt"/>
    <w:basedOn w:val="Bodytext"/>
    <w:uiPriority w:val="99"/>
    <w:rsid w:val="00CF4E8D"/>
    <w:rPr>
      <w:rFonts w:ascii="Times New Roman" w:hAnsi="Times New Roman" w:cs="Times New Roman"/>
      <w:spacing w:val="-20"/>
      <w:sz w:val="23"/>
      <w:szCs w:val="23"/>
    </w:rPr>
  </w:style>
  <w:style w:type="character" w:customStyle="1" w:styleId="BodytextSpacing-1pt2">
    <w:name w:val="Body text + Spacing -1 pt2"/>
    <w:basedOn w:val="Bodytext"/>
    <w:uiPriority w:val="99"/>
    <w:rsid w:val="00CF4E8D"/>
    <w:rPr>
      <w:rFonts w:ascii="Times New Roman" w:hAnsi="Times New Roman" w:cs="Times New Roman"/>
      <w:spacing w:val="-20"/>
      <w:sz w:val="23"/>
      <w:szCs w:val="23"/>
      <w:u w:val="single"/>
    </w:rPr>
  </w:style>
  <w:style w:type="character" w:customStyle="1" w:styleId="BodytextSpacing-1pt1">
    <w:name w:val="Body text + Spacing -1 pt1"/>
    <w:basedOn w:val="Bodytext"/>
    <w:uiPriority w:val="99"/>
    <w:rsid w:val="00CF4E8D"/>
    <w:rPr>
      <w:rFonts w:ascii="Times New Roman" w:hAnsi="Times New Roman" w:cs="Times New Roman"/>
      <w:spacing w:val="-2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10pt">
    <w:name w:val="Body text + 10 pt"/>
    <w:basedOn w:val="Bodytext"/>
    <w:uiPriority w:val="99"/>
    <w:rsid w:val="00CF4E8D"/>
    <w:rPr>
      <w:rFonts w:ascii="Times New Roman" w:hAnsi="Times New Roman" w:cs="Times New Roman"/>
      <w:spacing w:val="0"/>
      <w:sz w:val="20"/>
      <w:szCs w:val="20"/>
    </w:rPr>
  </w:style>
  <w:style w:type="character" w:customStyle="1" w:styleId="Heading2">
    <w:name w:val="Heading #2_"/>
    <w:basedOn w:val="a0"/>
    <w:link w:val="Heading20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0">
    <w:name w:val="Body text (2)_"/>
    <w:basedOn w:val="a0"/>
    <w:link w:val="Bodytext21"/>
    <w:uiPriority w:val="99"/>
    <w:rsid w:val="00CF4E8D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Spacing2pt">
    <w:name w:val="Body text + Spacing 2 pt"/>
    <w:basedOn w:val="Bodytext"/>
    <w:uiPriority w:val="99"/>
    <w:rsid w:val="00CF4E8D"/>
    <w:rPr>
      <w:rFonts w:ascii="Times New Roman" w:hAnsi="Times New Roman" w:cs="Times New Roman"/>
      <w:spacing w:val="40"/>
      <w:sz w:val="23"/>
      <w:szCs w:val="23"/>
    </w:rPr>
  </w:style>
  <w:style w:type="character" w:customStyle="1" w:styleId="BodytextSpacing3pt">
    <w:name w:val="Body text + Spacing 3 pt"/>
    <w:basedOn w:val="Bodytext"/>
    <w:uiPriority w:val="99"/>
    <w:rsid w:val="00CF4E8D"/>
    <w:rPr>
      <w:rFonts w:ascii="Times New Roman" w:hAnsi="Times New Roman" w:cs="Times New Roman"/>
      <w:spacing w:val="60"/>
      <w:sz w:val="23"/>
      <w:szCs w:val="23"/>
    </w:rPr>
  </w:style>
  <w:style w:type="character" w:customStyle="1" w:styleId="BodytextSpacing5pt">
    <w:name w:val="Body text + Spacing 5 pt"/>
    <w:basedOn w:val="Bodytext"/>
    <w:uiPriority w:val="99"/>
    <w:rsid w:val="00CF4E8D"/>
    <w:rPr>
      <w:rFonts w:ascii="Times New Roman" w:hAnsi="Times New Roman" w:cs="Times New Roman"/>
      <w:spacing w:val="100"/>
      <w:sz w:val="23"/>
      <w:szCs w:val="23"/>
    </w:rPr>
  </w:style>
  <w:style w:type="character" w:customStyle="1" w:styleId="BodytextBold">
    <w:name w:val="Body text + Bold"/>
    <w:basedOn w:val="Bodytext"/>
    <w:uiPriority w:val="99"/>
    <w:rsid w:val="00CF4E8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2">
    <w:name w:val="Body text + Italic2"/>
    <w:basedOn w:val="Bodytext"/>
    <w:uiPriority w:val="99"/>
    <w:rsid w:val="00CF4E8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">
    <w:name w:val="Body text + Italic1"/>
    <w:basedOn w:val="Bodytext"/>
    <w:uiPriority w:val="99"/>
    <w:rsid w:val="00CF4E8D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1">
    <w:name w:val="Body text1"/>
    <w:basedOn w:val="a"/>
    <w:link w:val="Bodytext"/>
    <w:uiPriority w:val="99"/>
    <w:rsid w:val="00CF4E8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Heading10">
    <w:name w:val="Heading #1"/>
    <w:basedOn w:val="a"/>
    <w:link w:val="Heading1"/>
    <w:uiPriority w:val="99"/>
    <w:rsid w:val="00CF4E8D"/>
    <w:pPr>
      <w:shd w:val="clear" w:color="auto" w:fill="FFFFFF"/>
      <w:spacing w:before="1380" w:after="60" w:line="240" w:lineRule="atLeas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Heading20">
    <w:name w:val="Heading #2"/>
    <w:basedOn w:val="a"/>
    <w:link w:val="Heading2"/>
    <w:uiPriority w:val="99"/>
    <w:rsid w:val="00CF4E8D"/>
    <w:pPr>
      <w:shd w:val="clear" w:color="auto" w:fill="FFFFFF"/>
      <w:spacing w:before="300" w:after="300" w:line="240" w:lineRule="atLeast"/>
      <w:ind w:hanging="500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21">
    <w:name w:val="Body text (2)"/>
    <w:basedOn w:val="a"/>
    <w:link w:val="Bodytext20"/>
    <w:uiPriority w:val="99"/>
    <w:rsid w:val="00CF4E8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2">
    <w:name w:val="Основной текст (2)_"/>
    <w:basedOn w:val="a0"/>
    <w:link w:val="20"/>
    <w:locked/>
    <w:rsid w:val="000B2263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0B2263"/>
    <w:rPr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2263"/>
    <w:pPr>
      <w:widowControl w:val="0"/>
      <w:shd w:val="clear" w:color="auto" w:fill="FFFFFF"/>
      <w:spacing w:after="300" w:line="240" w:lineRule="atLeast"/>
      <w:jc w:val="center"/>
    </w:pPr>
    <w:rPr>
      <w:rFonts w:cs="Times New Roman"/>
      <w:b/>
      <w:bCs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rsid w:val="000B2263"/>
    <w:pPr>
      <w:widowControl w:val="0"/>
      <w:shd w:val="clear" w:color="auto" w:fill="FFFFFF"/>
      <w:spacing w:before="60" w:after="180" w:line="240" w:lineRule="atLeast"/>
    </w:pPr>
    <w:rPr>
      <w:rFonts w:cs="Times New Roman"/>
      <w:color w:val="auto"/>
      <w:sz w:val="10"/>
      <w:szCs w:val="10"/>
    </w:rPr>
  </w:style>
  <w:style w:type="paragraph" w:styleId="a4">
    <w:name w:val="header"/>
    <w:basedOn w:val="a"/>
    <w:link w:val="a5"/>
    <w:uiPriority w:val="99"/>
    <w:semiHidden/>
    <w:unhideWhenUsed/>
    <w:rsid w:val="001B08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08FC"/>
    <w:rPr>
      <w:rFonts w:cs="Arial Unicode MS"/>
      <w:color w:val="000000"/>
    </w:rPr>
  </w:style>
  <w:style w:type="paragraph" w:styleId="a6">
    <w:name w:val="footer"/>
    <w:basedOn w:val="a"/>
    <w:link w:val="a7"/>
    <w:uiPriority w:val="99"/>
    <w:unhideWhenUsed/>
    <w:rsid w:val="001B08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08FC"/>
    <w:rPr>
      <w:rFonts w:cs="Arial Unicode MS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41F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1FB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7407</Words>
  <Characters>42224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2017-07-17T20:30:00Z</cp:lastPrinted>
  <dcterms:created xsi:type="dcterms:W3CDTF">2017-07-18T19:53:00Z</dcterms:created>
  <dcterms:modified xsi:type="dcterms:W3CDTF">2017-07-18T19:53:00Z</dcterms:modified>
</cp:coreProperties>
</file>